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AEE" w:rsidRDefault="00C25E09" w:rsidP="003A0661">
      <w:r>
        <w:rPr>
          <w:noProof/>
        </w:rPr>
        <mc:AlternateContent>
          <mc:Choice Requires="wps">
            <w:drawing>
              <wp:anchor distT="0" distB="0" distL="114300" distR="114300" simplePos="0" relativeHeight="251665408" behindDoc="0" locked="0" layoutInCell="1" allowOverlap="1">
                <wp:simplePos x="0" y="0"/>
                <wp:positionH relativeFrom="column">
                  <wp:posOffset>3648075</wp:posOffset>
                </wp:positionH>
                <wp:positionV relativeFrom="paragraph">
                  <wp:posOffset>247650</wp:posOffset>
                </wp:positionV>
                <wp:extent cx="2505075" cy="8572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5050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DCC" w:rsidRDefault="006E2DCC" w:rsidP="00C25E09">
                            <w:pPr>
                              <w:spacing w:after="0"/>
                              <w:jc w:val="center"/>
                            </w:pPr>
                            <w:r>
                              <w:t>Texas Freshwater Fisheries Center</w:t>
                            </w:r>
                          </w:p>
                          <w:p w:rsidR="006E2DCC" w:rsidRDefault="006E2DCC" w:rsidP="00C25E09">
                            <w:pPr>
                              <w:spacing w:after="0"/>
                              <w:jc w:val="center"/>
                            </w:pPr>
                            <w:r>
                              <w:t>Athens, TX</w:t>
                            </w:r>
                          </w:p>
                          <w:p w:rsidR="006E2DCC" w:rsidRPr="00A50789" w:rsidRDefault="006E2DCC" w:rsidP="00C25E09">
                            <w:pPr>
                              <w:spacing w:after="0"/>
                              <w:jc w:val="center"/>
                              <w:rPr>
                                <w:rFonts w:cs="Calibri"/>
                              </w:rPr>
                            </w:pPr>
                            <w:r w:rsidRPr="00A50789">
                              <w:rPr>
                                <w:rFonts w:cs="Calibri"/>
                              </w:rPr>
                              <w:t xml:space="preserve">October </w:t>
                            </w:r>
                            <w:r>
                              <w:rPr>
                                <w:rFonts w:cs="Calibri"/>
                              </w:rPr>
                              <w:t>27, 2014</w:t>
                            </w:r>
                          </w:p>
                          <w:p w:rsidR="006E2DCC" w:rsidRDefault="006E2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7.25pt;margin-top:19.5pt;width:197.2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" fillcolor="white [3201]" stroked="f" strokeweight=".5pt">
                <v:textbox>
                  <w:txbxContent>
                    <w:p w:rsidR="006E2DCC" w:rsidRDefault="006E2DCC" w:rsidP="00C25E09">
                      <w:pPr>
                        <w:spacing w:after="0"/>
                        <w:jc w:val="center"/>
                      </w:pPr>
                      <w:r>
                        <w:t>Texas Freshwater Fisheries Center</w:t>
                      </w:r>
                    </w:p>
                    <w:p w:rsidR="006E2DCC" w:rsidRDefault="006E2DCC" w:rsidP="00C25E09">
                      <w:pPr>
                        <w:spacing w:after="0"/>
                        <w:jc w:val="center"/>
                      </w:pPr>
                      <w:r>
                        <w:t>Athens, TX</w:t>
                      </w:r>
                    </w:p>
                    <w:p w:rsidR="006E2DCC" w:rsidRPr="00A50789" w:rsidRDefault="006E2DCC" w:rsidP="00C25E09">
                      <w:pPr>
                        <w:spacing w:after="0"/>
                        <w:jc w:val="center"/>
                        <w:rPr>
                          <w:rFonts w:cs="Calibri"/>
                        </w:rPr>
                      </w:pPr>
                      <w:r w:rsidRPr="00A50789">
                        <w:rPr>
                          <w:rFonts w:cs="Calibri"/>
                        </w:rPr>
                        <w:t xml:space="preserve">October </w:t>
                      </w:r>
                      <w:r>
                        <w:rPr>
                          <w:rFonts w:cs="Calibri"/>
                        </w:rPr>
                        <w:t>27, 2014</w:t>
                      </w:r>
                    </w:p>
                    <w:p w:rsidR="006E2DCC" w:rsidRDefault="006E2DCC"/>
                  </w:txbxContent>
                </v:textbox>
              </v:shape>
            </w:pict>
          </mc:Fallback>
        </mc:AlternateContent>
      </w:r>
      <w:r w:rsidR="003A0661">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47625</wp:posOffset>
                </wp:positionV>
                <wp:extent cx="2581275" cy="12001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DCC" w:rsidRDefault="006E2DCC">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6pt;margin-top:3.75pt;width:203.25pt;height: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" fillcolor="white [3201]" stroked="f" strokeweight=".5pt">
                <v:textbox>
                  <w:txbxContent>
                    <w:p w:rsidR="006E2DCC" w:rsidRDefault="006E2DCC">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3A0661" w:rsidRDefault="003A0661" w:rsidP="003A0661"/>
    <w:p w:rsidR="003A0661" w:rsidRDefault="003A0661" w:rsidP="003A0661"/>
    <w:p w:rsidR="003A0661" w:rsidRDefault="003A0661" w:rsidP="003A0661"/>
    <w:p w:rsidR="00BA5CD2" w:rsidRPr="00F34D7E" w:rsidRDefault="00BA5CD2" w:rsidP="00BA5CD2">
      <w:pPr>
        <w:spacing w:after="0"/>
        <w:rPr>
          <w:b/>
          <w:u w:val="single"/>
        </w:rPr>
      </w:pPr>
      <w:r>
        <w:rPr>
          <w:b/>
          <w:u w:val="single"/>
        </w:rPr>
        <w:t>Saturday/Sunday</w:t>
      </w:r>
      <w:r w:rsidRPr="00F34D7E">
        <w:rPr>
          <w:b/>
          <w:u w:val="single"/>
        </w:rPr>
        <w:t xml:space="preserve">, October </w:t>
      </w:r>
      <w:r>
        <w:rPr>
          <w:b/>
          <w:u w:val="single"/>
        </w:rPr>
        <w:t>25-26</w:t>
      </w:r>
    </w:p>
    <w:p w:rsidR="00BA5CD2" w:rsidRDefault="00BA5CD2" w:rsidP="00BA5CD2">
      <w:pPr>
        <w:spacing w:after="0"/>
      </w:pPr>
      <w:r>
        <w:t>9:00-5:00</w:t>
      </w:r>
      <w:r w:rsidR="00C25E09">
        <w:tab/>
      </w:r>
      <w:r w:rsidR="00C25E09">
        <w:tab/>
      </w:r>
      <w:r w:rsidR="00C25E09">
        <w:tab/>
      </w:r>
      <w:r w:rsidR="00C25E09">
        <w:tab/>
      </w:r>
      <w:r w:rsidR="00C25E09">
        <w:tab/>
      </w:r>
      <w:r w:rsidR="00C25E09">
        <w:tab/>
        <w:t>FOR Partners Workshop</w:t>
      </w:r>
    </w:p>
    <w:p w:rsidR="00BA5CD2" w:rsidRDefault="00BA5CD2" w:rsidP="00BA5CD2">
      <w:pPr>
        <w:spacing w:after="0"/>
      </w:pPr>
      <w:r>
        <w:t>9:00-noon</w:t>
      </w:r>
      <w:r>
        <w:tab/>
      </w:r>
      <w:r w:rsidR="00C25E09">
        <w:tab/>
      </w:r>
      <w:r w:rsidR="00C25E09">
        <w:tab/>
      </w:r>
      <w:r w:rsidR="00C25E09">
        <w:tab/>
      </w:r>
      <w:r w:rsidR="00C25E09">
        <w:tab/>
      </w:r>
      <w:r w:rsidR="00C25E09">
        <w:tab/>
        <w:t>FOR Partners Workshop (continued)</w:t>
      </w:r>
    </w:p>
    <w:p w:rsidR="00BA5CD2" w:rsidRDefault="00BA5CD2" w:rsidP="00BA5CD2">
      <w:pPr>
        <w:spacing w:after="0"/>
        <w:rPr>
          <w:b/>
          <w:u w:val="single"/>
        </w:rPr>
      </w:pPr>
    </w:p>
    <w:p w:rsidR="00BA5CD2" w:rsidRDefault="00BA5CD2" w:rsidP="00BA5CD2">
      <w:pPr>
        <w:spacing w:after="0"/>
        <w:rPr>
          <w:b/>
          <w:u w:val="single"/>
        </w:rPr>
      </w:pPr>
      <w:r>
        <w:rPr>
          <w:b/>
          <w:u w:val="single"/>
        </w:rPr>
        <w:t>Monday</w:t>
      </w:r>
      <w:r w:rsidRPr="003A0661">
        <w:rPr>
          <w:b/>
          <w:u w:val="single"/>
        </w:rPr>
        <w:t>, October 2</w:t>
      </w:r>
      <w:r>
        <w:rPr>
          <w:b/>
          <w:u w:val="single"/>
        </w:rPr>
        <w:t>7</w:t>
      </w:r>
    </w:p>
    <w:p w:rsidR="00BA5CD2" w:rsidRPr="00C25E09" w:rsidRDefault="00BA5CD2" w:rsidP="00BA5CD2">
      <w:pPr>
        <w:spacing w:after="0"/>
        <w:rPr>
          <w:b/>
        </w:rPr>
      </w:pPr>
      <w:r w:rsidRPr="00510218">
        <w:rPr>
          <w:b/>
        </w:rPr>
        <w:t>7:00-8:00</w:t>
      </w:r>
      <w:r w:rsidR="00C25E09">
        <w:rPr>
          <w:b/>
        </w:rPr>
        <w:tab/>
      </w:r>
      <w:r w:rsidR="00C25E09">
        <w:rPr>
          <w:b/>
        </w:rPr>
        <w:tab/>
      </w:r>
      <w:r w:rsidR="00C25E09">
        <w:rPr>
          <w:b/>
        </w:rPr>
        <w:tab/>
      </w:r>
      <w:r w:rsidR="00C25E09">
        <w:rPr>
          <w:b/>
        </w:rPr>
        <w:tab/>
      </w:r>
      <w:r w:rsidR="00C25E09">
        <w:rPr>
          <w:b/>
        </w:rPr>
        <w:tab/>
      </w:r>
      <w:r w:rsidR="00C25E09">
        <w:rPr>
          <w:b/>
        </w:rPr>
        <w:tab/>
      </w:r>
      <w:r w:rsidR="00C25E09" w:rsidRPr="00C25E09">
        <w:rPr>
          <w:b/>
        </w:rPr>
        <w:t>Breakfast on your own at hotel</w:t>
      </w:r>
    </w:p>
    <w:p w:rsidR="00C25E09" w:rsidRDefault="00BA5CD2" w:rsidP="00C25E09">
      <w:pPr>
        <w:spacing w:after="0"/>
      </w:pPr>
      <w:r>
        <w:t xml:space="preserve">8:00-8:15 </w:t>
      </w:r>
      <w:r w:rsidR="00C25E09">
        <w:tab/>
      </w:r>
      <w:r w:rsidR="00C25E09">
        <w:tab/>
      </w:r>
      <w:r w:rsidR="00C25E09">
        <w:tab/>
      </w:r>
      <w:r w:rsidR="00C25E09">
        <w:tab/>
      </w:r>
      <w:r w:rsidR="00C25E09">
        <w:tab/>
      </w:r>
      <w:r w:rsidR="00C25E09">
        <w:tab/>
        <w:t>Welcome/Introductions-Doug Nygren</w:t>
      </w:r>
    </w:p>
    <w:p w:rsidR="00C25E09" w:rsidRDefault="00BA5CD2" w:rsidP="00C25E09">
      <w:pPr>
        <w:spacing w:after="0"/>
        <w:rPr>
          <w:rFonts w:cs="Calibri"/>
        </w:rPr>
      </w:pPr>
      <w:r>
        <w:t>8:15-8:30</w:t>
      </w:r>
      <w:r w:rsidR="00C25E09">
        <w:tab/>
      </w:r>
      <w:r w:rsidR="00C25E09">
        <w:tab/>
      </w:r>
      <w:r w:rsidR="00C25E09">
        <w:tab/>
      </w:r>
      <w:r w:rsidR="00C25E09">
        <w:tab/>
      </w:r>
      <w:r w:rsidR="00C25E09">
        <w:tab/>
      </w:r>
      <w:r w:rsidR="00C25E09">
        <w:tab/>
      </w:r>
      <w:r w:rsidR="00C25E09">
        <w:rPr>
          <w:rFonts w:cs="Calibri"/>
        </w:rPr>
        <w:t>Report on FOR Partner Workshop-Boxrucker</w:t>
      </w:r>
    </w:p>
    <w:p w:rsidR="00C25E09" w:rsidRDefault="00BA5CD2" w:rsidP="00C25E09">
      <w:pPr>
        <w:spacing w:after="0"/>
        <w:ind w:right="-360"/>
        <w:rPr>
          <w:rFonts w:cs="Calibri"/>
        </w:rPr>
      </w:pPr>
      <w:r>
        <w:t>8:30-9:00</w:t>
      </w:r>
      <w:r w:rsidR="00C25E09">
        <w:tab/>
      </w:r>
      <w:r w:rsidR="00C25E09">
        <w:tab/>
      </w:r>
      <w:r w:rsidR="00C25E09">
        <w:tab/>
      </w:r>
      <w:r w:rsidR="00C25E09">
        <w:tab/>
      </w:r>
      <w:r w:rsidR="00C25E09">
        <w:tab/>
      </w:r>
      <w:r w:rsidR="00C25E09">
        <w:tab/>
      </w:r>
      <w:r w:rsidR="00C25E09">
        <w:rPr>
          <w:rFonts w:cs="Calibri"/>
        </w:rPr>
        <w:t>*Approval of Minutes/Financial Statement-Boxrucker</w:t>
      </w:r>
    </w:p>
    <w:p w:rsidR="00BA5CD2" w:rsidRDefault="00BA5CD2" w:rsidP="00BA5CD2">
      <w:pPr>
        <w:spacing w:after="0"/>
      </w:pPr>
      <w:r>
        <w:t>9:00-9:30</w:t>
      </w:r>
      <w:r w:rsidR="00C25E09">
        <w:tab/>
      </w:r>
      <w:r w:rsidR="00C25E09">
        <w:tab/>
      </w:r>
      <w:r w:rsidR="00C25E09">
        <w:tab/>
      </w:r>
      <w:r w:rsidR="00C25E09">
        <w:tab/>
      </w:r>
      <w:r w:rsidR="00C25E09">
        <w:tab/>
      </w:r>
      <w:r w:rsidR="00C25E09">
        <w:tab/>
      </w:r>
      <w:r w:rsidR="00C25E09">
        <w:rPr>
          <w:rFonts w:cs="Calibri"/>
        </w:rPr>
        <w:t>Thinking Big-Lake Wichita Total Renovation</w:t>
      </w:r>
    </w:p>
    <w:p w:rsidR="00C25E09" w:rsidRPr="00A50789" w:rsidRDefault="00BA5CD2" w:rsidP="00C25E09">
      <w:pPr>
        <w:spacing w:after="0"/>
        <w:rPr>
          <w:rFonts w:cs="Calibri"/>
        </w:rPr>
      </w:pPr>
      <w:r>
        <w:t>9:30-10:00</w:t>
      </w:r>
      <w:r w:rsidR="00C25E09">
        <w:tab/>
      </w:r>
      <w:r w:rsidR="00C25E09">
        <w:tab/>
      </w:r>
      <w:r w:rsidR="00C25E09">
        <w:tab/>
      </w:r>
      <w:r w:rsidR="00C25E09">
        <w:tab/>
      </w:r>
      <w:r w:rsidR="00C25E09">
        <w:tab/>
      </w:r>
      <w:r w:rsidR="00C25E09">
        <w:tab/>
      </w:r>
      <w:r w:rsidR="00C25E09">
        <w:rPr>
          <w:rFonts w:cs="Calibri"/>
        </w:rPr>
        <w:t>*MSCG’s Update-Boxrucker/Green</w:t>
      </w:r>
    </w:p>
    <w:p w:rsidR="00BA5CD2" w:rsidRDefault="00BA5CD2" w:rsidP="00BA5CD2">
      <w:pPr>
        <w:spacing w:after="0"/>
        <w:rPr>
          <w:b/>
        </w:rPr>
      </w:pPr>
    </w:p>
    <w:p w:rsidR="00BA5CD2" w:rsidRPr="00C25E09" w:rsidRDefault="00BA5CD2" w:rsidP="00BA5CD2">
      <w:pPr>
        <w:spacing w:after="0"/>
        <w:rPr>
          <w:b/>
        </w:rPr>
      </w:pPr>
      <w:r w:rsidRPr="00510218">
        <w:rPr>
          <w:b/>
        </w:rPr>
        <w:t>10:</w:t>
      </w:r>
      <w:r>
        <w:rPr>
          <w:b/>
        </w:rPr>
        <w:t>00</w:t>
      </w:r>
      <w:r w:rsidRPr="00510218">
        <w:rPr>
          <w:b/>
        </w:rPr>
        <w:t>-10:</w:t>
      </w:r>
      <w:r>
        <w:rPr>
          <w:b/>
        </w:rPr>
        <w:t>15</w:t>
      </w:r>
      <w:r w:rsidR="00C25E09">
        <w:rPr>
          <w:b/>
        </w:rPr>
        <w:tab/>
      </w:r>
      <w:r w:rsidR="00C25E09">
        <w:rPr>
          <w:b/>
        </w:rPr>
        <w:tab/>
      </w:r>
      <w:r w:rsidR="00C25E09">
        <w:rPr>
          <w:b/>
        </w:rPr>
        <w:tab/>
      </w:r>
      <w:r w:rsidR="00C25E09">
        <w:rPr>
          <w:b/>
        </w:rPr>
        <w:tab/>
      </w:r>
      <w:r w:rsidR="00C25E09">
        <w:rPr>
          <w:b/>
        </w:rPr>
        <w:tab/>
      </w:r>
      <w:r w:rsidR="00C25E09">
        <w:rPr>
          <w:b/>
        </w:rPr>
        <w:tab/>
        <w:t>Break</w:t>
      </w:r>
    </w:p>
    <w:p w:rsidR="00BA5CD2" w:rsidRDefault="00BA5CD2" w:rsidP="00BA5CD2">
      <w:pPr>
        <w:spacing w:after="0"/>
      </w:pPr>
    </w:p>
    <w:p w:rsidR="00C25E09" w:rsidRDefault="00BA5CD2" w:rsidP="00C25E09">
      <w:pPr>
        <w:spacing w:after="0"/>
        <w:rPr>
          <w:rFonts w:cs="Calibri"/>
        </w:rPr>
      </w:pPr>
      <w:r>
        <w:t>10:15-10:30</w:t>
      </w:r>
      <w:r w:rsidR="00C25E09">
        <w:tab/>
      </w:r>
      <w:r w:rsidR="00C25E09">
        <w:tab/>
      </w:r>
      <w:r w:rsidR="00C25E09">
        <w:tab/>
      </w:r>
      <w:r w:rsidR="00C25E09">
        <w:tab/>
      </w:r>
      <w:r w:rsidR="00C25E09">
        <w:tab/>
      </w:r>
      <w:r w:rsidR="00C25E09">
        <w:tab/>
      </w:r>
      <w:r w:rsidR="00C25E09">
        <w:rPr>
          <w:rFonts w:cs="Calibri"/>
        </w:rPr>
        <w:t>FOR Partners Update</w:t>
      </w:r>
    </w:p>
    <w:p w:rsidR="00C25E09" w:rsidRPr="00463B15" w:rsidRDefault="00BA5CD2" w:rsidP="00C25E09">
      <w:pPr>
        <w:spacing w:after="0"/>
      </w:pPr>
      <w:r>
        <w:t>10:30-10:45</w:t>
      </w:r>
      <w:r w:rsidR="00C25E09">
        <w:tab/>
      </w:r>
      <w:r w:rsidR="00C25E09">
        <w:tab/>
      </w:r>
      <w:r w:rsidR="00C25E09">
        <w:tab/>
      </w:r>
      <w:r w:rsidR="00C25E09">
        <w:tab/>
      </w:r>
      <w:r w:rsidR="00C25E09">
        <w:tab/>
      </w:r>
      <w:r w:rsidR="00C25E09">
        <w:tab/>
        <w:t>Strategic/Business Plan update-Boxrucker</w:t>
      </w:r>
    </w:p>
    <w:p w:rsidR="00C25E09" w:rsidRDefault="00BA5CD2" w:rsidP="0030210C">
      <w:pPr>
        <w:spacing w:after="0"/>
        <w:ind w:right="-180"/>
        <w:rPr>
          <w:rFonts w:cs="Calibri"/>
        </w:rPr>
      </w:pPr>
      <w:r>
        <w:t>10:45-11:00</w:t>
      </w:r>
      <w:r w:rsidR="00C25E09">
        <w:tab/>
      </w:r>
      <w:r w:rsidR="00C25E09">
        <w:tab/>
      </w:r>
      <w:r w:rsidR="00C25E09">
        <w:tab/>
      </w:r>
      <w:r w:rsidR="00C25E09">
        <w:tab/>
      </w:r>
      <w:r w:rsidR="00C25E09">
        <w:tab/>
      </w:r>
      <w:r w:rsidR="00C25E09">
        <w:tab/>
      </w:r>
      <w:r w:rsidR="00C25E09">
        <w:rPr>
          <w:rFonts w:cs="Calibri"/>
        </w:rPr>
        <w:t>*Coordinator Work Plan/2015 Budget-</w:t>
      </w:r>
      <w:r w:rsidR="0030210C">
        <w:rPr>
          <w:rFonts w:cs="Calibri"/>
        </w:rPr>
        <w:t>B</w:t>
      </w:r>
      <w:r w:rsidR="00C25E09">
        <w:rPr>
          <w:rFonts w:cs="Calibri"/>
        </w:rPr>
        <w:t>oxrucker</w:t>
      </w:r>
    </w:p>
    <w:p w:rsidR="00C25E09" w:rsidRDefault="00BA5CD2" w:rsidP="00C25E09">
      <w:pPr>
        <w:spacing w:after="0"/>
        <w:rPr>
          <w:rFonts w:cs="Calibri"/>
        </w:rPr>
      </w:pPr>
      <w:r>
        <w:t>11:00-12:00</w:t>
      </w:r>
      <w:r w:rsidR="00C25E09">
        <w:tab/>
      </w:r>
      <w:r w:rsidR="00C25E09">
        <w:tab/>
      </w:r>
      <w:r w:rsidR="00C25E09">
        <w:tab/>
      </w:r>
      <w:r w:rsidR="00C25E09">
        <w:tab/>
      </w:r>
      <w:r w:rsidR="00C25E09">
        <w:tab/>
      </w:r>
      <w:r w:rsidR="00C25E09">
        <w:tab/>
      </w:r>
      <w:r w:rsidR="00C25E09">
        <w:rPr>
          <w:rFonts w:cs="Calibri"/>
        </w:rPr>
        <w:t>Future of Coordinator Position-Boxrucker</w:t>
      </w:r>
    </w:p>
    <w:p w:rsidR="00BA5CD2" w:rsidRDefault="00BA5CD2" w:rsidP="00BA5CD2">
      <w:pPr>
        <w:spacing w:after="0"/>
        <w:rPr>
          <w:b/>
        </w:rPr>
      </w:pPr>
    </w:p>
    <w:p w:rsidR="00C25E09" w:rsidRDefault="00BA5CD2" w:rsidP="00C25E09">
      <w:pPr>
        <w:spacing w:after="0"/>
        <w:rPr>
          <w:b/>
        </w:rPr>
      </w:pPr>
      <w:r w:rsidRPr="00510218">
        <w:rPr>
          <w:b/>
        </w:rPr>
        <w:t>12:00-1:00</w:t>
      </w:r>
      <w:r w:rsidR="00C25E09">
        <w:rPr>
          <w:b/>
        </w:rPr>
        <w:tab/>
      </w:r>
      <w:r w:rsidR="00C25E09">
        <w:rPr>
          <w:b/>
        </w:rPr>
        <w:tab/>
      </w:r>
      <w:r w:rsidR="00C25E09">
        <w:rPr>
          <w:b/>
        </w:rPr>
        <w:tab/>
      </w:r>
      <w:r w:rsidR="00C25E09">
        <w:rPr>
          <w:b/>
        </w:rPr>
        <w:tab/>
      </w:r>
      <w:r w:rsidR="00C25E09">
        <w:rPr>
          <w:b/>
        </w:rPr>
        <w:tab/>
      </w:r>
      <w:r w:rsidR="00C25E09">
        <w:rPr>
          <w:b/>
        </w:rPr>
        <w:tab/>
      </w:r>
      <w:r w:rsidR="00C25E09">
        <w:rPr>
          <w:rFonts w:cs="Calibri"/>
          <w:b/>
        </w:rPr>
        <w:t xml:space="preserve">LUNCH </w:t>
      </w:r>
      <w:r w:rsidR="00C25E09">
        <w:rPr>
          <w:b/>
        </w:rPr>
        <w:t>(on your own-Athens Marina)</w:t>
      </w:r>
    </w:p>
    <w:p w:rsidR="00BA5CD2" w:rsidRDefault="00BA5CD2" w:rsidP="00BA5CD2">
      <w:pPr>
        <w:spacing w:after="0"/>
      </w:pPr>
    </w:p>
    <w:p w:rsidR="00215249" w:rsidRPr="00463B15" w:rsidRDefault="00BA5CD2" w:rsidP="00215249">
      <w:pPr>
        <w:spacing w:after="0"/>
      </w:pPr>
      <w:r>
        <w:t>1:00-2:45</w:t>
      </w:r>
      <w:r w:rsidR="00C25E09">
        <w:tab/>
      </w:r>
      <w:r w:rsidR="00C25E09">
        <w:tab/>
      </w:r>
      <w:r w:rsidR="00C25E09">
        <w:tab/>
      </w:r>
      <w:r w:rsidR="00C25E09">
        <w:tab/>
      </w:r>
      <w:r w:rsidR="00C25E09">
        <w:tab/>
      </w:r>
      <w:r w:rsidR="00C25E09">
        <w:tab/>
      </w:r>
      <w:r w:rsidR="00215249">
        <w:t>*2015 Project Selection</w:t>
      </w:r>
    </w:p>
    <w:p w:rsidR="00BA5CD2" w:rsidRDefault="00BA5CD2" w:rsidP="00BA5CD2">
      <w:pPr>
        <w:spacing w:after="0"/>
      </w:pPr>
      <w:r>
        <w:t xml:space="preserve"> </w:t>
      </w:r>
    </w:p>
    <w:p w:rsidR="00BA5CD2" w:rsidRPr="00463B15" w:rsidRDefault="00BA5CD2" w:rsidP="00BA5CD2">
      <w:pPr>
        <w:spacing w:after="0"/>
        <w:rPr>
          <w:b/>
        </w:rPr>
      </w:pPr>
      <w:r w:rsidRPr="00463B15">
        <w:rPr>
          <w:b/>
        </w:rPr>
        <w:t>2:</w:t>
      </w:r>
      <w:r>
        <w:rPr>
          <w:b/>
        </w:rPr>
        <w:t>45</w:t>
      </w:r>
      <w:r w:rsidRPr="00463B15">
        <w:rPr>
          <w:b/>
        </w:rPr>
        <w:t>-</w:t>
      </w:r>
      <w:r>
        <w:rPr>
          <w:b/>
        </w:rPr>
        <w:t>3:00</w:t>
      </w:r>
      <w:r w:rsidR="00215249">
        <w:rPr>
          <w:b/>
        </w:rPr>
        <w:tab/>
      </w:r>
      <w:r w:rsidR="00215249">
        <w:rPr>
          <w:b/>
        </w:rPr>
        <w:tab/>
      </w:r>
      <w:r w:rsidR="00215249">
        <w:rPr>
          <w:b/>
        </w:rPr>
        <w:tab/>
      </w:r>
      <w:r w:rsidR="00215249">
        <w:rPr>
          <w:b/>
        </w:rPr>
        <w:tab/>
      </w:r>
      <w:r w:rsidR="00215249">
        <w:rPr>
          <w:b/>
        </w:rPr>
        <w:tab/>
      </w:r>
      <w:r w:rsidR="00215249">
        <w:rPr>
          <w:b/>
        </w:rPr>
        <w:tab/>
        <w:t>Break</w:t>
      </w:r>
    </w:p>
    <w:p w:rsidR="00BA5CD2" w:rsidRDefault="00BA5CD2" w:rsidP="00BA5CD2">
      <w:pPr>
        <w:spacing w:after="0"/>
      </w:pPr>
    </w:p>
    <w:p w:rsidR="00215249" w:rsidRDefault="00BA5CD2" w:rsidP="00215249">
      <w:pPr>
        <w:spacing w:after="0"/>
        <w:rPr>
          <w:rFonts w:cs="Calibri"/>
        </w:rPr>
      </w:pPr>
      <w:r>
        <w:t>3:00-5:00</w:t>
      </w:r>
      <w:r w:rsidR="00215249">
        <w:tab/>
      </w:r>
      <w:r w:rsidR="00215249">
        <w:tab/>
      </w:r>
      <w:r w:rsidR="00215249">
        <w:tab/>
      </w:r>
      <w:r w:rsidR="00215249">
        <w:tab/>
      </w:r>
      <w:r w:rsidR="00215249">
        <w:tab/>
      </w:r>
      <w:r w:rsidR="00215249">
        <w:tab/>
      </w:r>
      <w:r w:rsidR="00215249">
        <w:rPr>
          <w:rFonts w:cs="Calibri"/>
        </w:rPr>
        <w:t>FOR Board Meeting</w:t>
      </w:r>
    </w:p>
    <w:p w:rsidR="00BA5CD2" w:rsidRDefault="00BA5CD2" w:rsidP="00BA5CD2">
      <w:pPr>
        <w:spacing w:after="0"/>
      </w:pPr>
    </w:p>
    <w:p w:rsidR="00BA5CD2" w:rsidRDefault="00BA5CD2" w:rsidP="00BA5CD2">
      <w:pPr>
        <w:spacing w:after="0"/>
      </w:pPr>
      <w:r>
        <w:t>*Briefing Book</w:t>
      </w:r>
    </w:p>
    <w:p w:rsidR="00215249" w:rsidRPr="00870D25" w:rsidRDefault="00215249" w:rsidP="00215249">
      <w:pPr>
        <w:spacing w:after="0"/>
        <w:rPr>
          <w:rFonts w:eastAsia="Times New Roman" w:cs="Arial"/>
          <w:b/>
          <w:color w:val="000000"/>
        </w:rPr>
      </w:pPr>
      <w:r>
        <w:rPr>
          <w:rFonts w:eastAsia="Times New Roman" w:cs="Arial"/>
          <w:b/>
          <w:color w:val="000000"/>
        </w:rPr>
        <w:t>C</w:t>
      </w:r>
      <w:r w:rsidRPr="00870D25">
        <w:rPr>
          <w:rFonts w:eastAsia="Times New Roman" w:cs="Arial"/>
          <w:b/>
          <w:color w:val="000000"/>
        </w:rPr>
        <w:t xml:space="preserve">all-In Number: </w:t>
      </w:r>
    </w:p>
    <w:p w:rsidR="00215249" w:rsidRDefault="00215249" w:rsidP="00215249">
      <w:pPr>
        <w:spacing w:after="0"/>
        <w:rPr>
          <w:rFonts w:eastAsia="Times New Roman" w:cs="Arial"/>
          <w:b/>
          <w:color w:val="000000"/>
        </w:rPr>
      </w:pPr>
      <w:r w:rsidRPr="00870D25">
        <w:rPr>
          <w:rFonts w:eastAsia="Times New Roman" w:cs="Arial"/>
          <w:b/>
          <w:color w:val="000000"/>
        </w:rPr>
        <w:t xml:space="preserve">Pass Code: </w:t>
      </w:r>
    </w:p>
    <w:p w:rsidR="00BA5CD2" w:rsidRDefault="00BA5CD2" w:rsidP="00BA5CD2">
      <w:pPr>
        <w:spacing w:after="0"/>
      </w:pPr>
    </w:p>
    <w:p w:rsidR="008A7679" w:rsidRDefault="00215249" w:rsidP="008A7679">
      <w:pPr>
        <w:spacing w:after="0"/>
      </w:pPr>
      <w:r>
        <w:rPr>
          <w:b/>
        </w:rPr>
        <w:t xml:space="preserve">Proxies: </w:t>
      </w:r>
      <w:r>
        <w:t xml:space="preserve"> Colton Dennis for Mark Oliver;</w:t>
      </w:r>
      <w:r w:rsidR="00FA2E83">
        <w:t xml:space="preserve"> Mark </w:t>
      </w:r>
      <w:proofErr w:type="spellStart"/>
      <w:r w:rsidR="00FA2E83">
        <w:t>Porath</w:t>
      </w:r>
      <w:proofErr w:type="spellEnd"/>
      <w:r w:rsidR="00FA2E83">
        <w:t xml:space="preserve"> for Don </w:t>
      </w:r>
      <w:proofErr w:type="spellStart"/>
      <w:r w:rsidR="00FA2E83">
        <w:t>Gabelhouse</w:t>
      </w:r>
      <w:proofErr w:type="spellEnd"/>
      <w:r w:rsidR="00947AD1">
        <w:t>; Doug Nygren for Gary Martel</w:t>
      </w:r>
    </w:p>
    <w:p w:rsidR="008A7679" w:rsidRDefault="008A7679">
      <w:r>
        <w:br w:type="page"/>
      </w:r>
    </w:p>
    <w:p w:rsidR="00D81108" w:rsidRDefault="00D81108" w:rsidP="00D81108">
      <w:pPr>
        <w:pStyle w:val="Title"/>
        <w:spacing w:after="0"/>
      </w:pPr>
      <w:r>
        <w:lastRenderedPageBreak/>
        <w:t>Reservoir Fisheries Habitat Partnership</w:t>
      </w:r>
    </w:p>
    <w:p w:rsidR="00D81108" w:rsidRDefault="00D81108" w:rsidP="00D81108">
      <w:pPr>
        <w:pStyle w:val="Title"/>
        <w:spacing w:after="0"/>
      </w:pPr>
      <w:r w:rsidRPr="009C182D">
        <w:t>Annual Meeting Minutes (October 2, 2013)</w:t>
      </w:r>
    </w:p>
    <w:p w:rsidR="00D81108" w:rsidRPr="00F247CD" w:rsidRDefault="00D81108" w:rsidP="00D81108">
      <w:pPr>
        <w:jc w:val="center"/>
        <w:rPr>
          <w:b/>
          <w:sz w:val="32"/>
          <w:szCs w:val="32"/>
        </w:rPr>
      </w:pPr>
      <w:r w:rsidRPr="00F247CD">
        <w:rPr>
          <w:b/>
          <w:sz w:val="32"/>
          <w:szCs w:val="32"/>
        </w:rPr>
        <w:t>Erie, PA</w:t>
      </w:r>
    </w:p>
    <w:p w:rsidR="00D81108" w:rsidRDefault="00D81108" w:rsidP="00D81108">
      <w:pPr>
        <w:pStyle w:val="Heading1"/>
      </w:pPr>
      <w:r>
        <w:t>Minutes are intended to complement reports in the 2013 Briefing Book</w:t>
      </w:r>
    </w:p>
    <w:p w:rsidR="00D81108" w:rsidRPr="009C182D" w:rsidRDefault="00D81108" w:rsidP="00D81108">
      <w:pPr>
        <w:pStyle w:val="Heading1"/>
      </w:pPr>
      <w:r w:rsidRPr="009C182D">
        <w:t>Meeting Attendees</w:t>
      </w:r>
    </w:p>
    <w:p w:rsidR="00D81108" w:rsidRDefault="00D81108" w:rsidP="00D81108">
      <w:pPr>
        <w:pStyle w:val="ListBullet"/>
        <w:spacing w:before="240" w:after="240"/>
      </w:pPr>
      <w:r>
        <w:t>Carl Lutz, PA Boat Commission</w:t>
      </w:r>
    </w:p>
    <w:p w:rsidR="00D81108" w:rsidRDefault="00D81108" w:rsidP="00D81108">
      <w:pPr>
        <w:pStyle w:val="ListBullet"/>
        <w:spacing w:before="240" w:after="240"/>
      </w:pPr>
      <w:r>
        <w:t>Terry Foreman, California Department of Fish and Wildlife</w:t>
      </w:r>
    </w:p>
    <w:p w:rsidR="00D81108" w:rsidRDefault="00D81108" w:rsidP="00D81108">
      <w:pPr>
        <w:pStyle w:val="ListBullet"/>
        <w:spacing w:before="240" w:after="240"/>
      </w:pPr>
      <w:r>
        <w:t>Gene Gilliland, Oklahoma Department of Wildlife Conservation</w:t>
      </w:r>
    </w:p>
    <w:p w:rsidR="00D81108" w:rsidRDefault="00D81108" w:rsidP="00D81108">
      <w:pPr>
        <w:pStyle w:val="ListBullet"/>
        <w:spacing w:before="240" w:after="240"/>
      </w:pPr>
      <w:r>
        <w:t>Mike McGhee, Iowa Department of Natural Resources</w:t>
      </w:r>
    </w:p>
    <w:p w:rsidR="00D81108" w:rsidRDefault="00D81108" w:rsidP="00D81108">
      <w:pPr>
        <w:pStyle w:val="ListBullet"/>
        <w:spacing w:before="240" w:after="240"/>
      </w:pPr>
      <w:r>
        <w:t>Hannibal Bolton, U.S. Fish and Wildlife Service</w:t>
      </w:r>
    </w:p>
    <w:p w:rsidR="00D81108" w:rsidRDefault="00D81108" w:rsidP="00D81108">
      <w:pPr>
        <w:pStyle w:val="ListBullet"/>
        <w:spacing w:before="240" w:after="240"/>
      </w:pPr>
      <w:r>
        <w:t>Jeff Boxrucker, RFHP Coordinator</w:t>
      </w:r>
    </w:p>
    <w:p w:rsidR="00D81108" w:rsidRDefault="00D81108" w:rsidP="00D81108">
      <w:pPr>
        <w:pStyle w:val="ListBullet"/>
        <w:spacing w:before="240" w:after="240"/>
      </w:pPr>
      <w:r>
        <w:t xml:space="preserve">Mark </w:t>
      </w:r>
      <w:proofErr w:type="spellStart"/>
      <w:r>
        <w:t>Porath</w:t>
      </w:r>
      <w:proofErr w:type="spellEnd"/>
      <w:r>
        <w:t>, Nebraska Game and Parks Commission</w:t>
      </w:r>
    </w:p>
    <w:p w:rsidR="00D81108" w:rsidRDefault="00D81108" w:rsidP="00D81108">
      <w:pPr>
        <w:pStyle w:val="ListBullet"/>
        <w:spacing w:before="240" w:after="240"/>
      </w:pPr>
      <w:r>
        <w:t>Mark Oliver, Arkansas Game and Fish Commission</w:t>
      </w:r>
    </w:p>
    <w:p w:rsidR="00D81108" w:rsidRDefault="00D81108" w:rsidP="00D81108">
      <w:pPr>
        <w:pStyle w:val="ListBullet"/>
        <w:spacing w:before="240" w:after="240"/>
      </w:pPr>
      <w:r>
        <w:t>Rick Ott, Texas Parks and Wildlife Department</w:t>
      </w:r>
    </w:p>
    <w:p w:rsidR="00D81108" w:rsidRDefault="00D81108" w:rsidP="00D81108">
      <w:pPr>
        <w:pStyle w:val="ListBullet"/>
        <w:spacing w:before="240" w:after="240"/>
      </w:pPr>
      <w:r>
        <w:t>Leroy Young, PA Fish and Boat Commission (Chief of Fisheries)</w:t>
      </w:r>
    </w:p>
    <w:p w:rsidR="00D81108" w:rsidRDefault="00D81108" w:rsidP="00D81108">
      <w:pPr>
        <w:pStyle w:val="ListBullet"/>
        <w:spacing w:before="240" w:after="240"/>
      </w:pPr>
      <w:r>
        <w:t xml:space="preserve">John </w:t>
      </w:r>
      <w:proofErr w:type="spellStart"/>
      <w:r>
        <w:t>Arway</w:t>
      </w:r>
      <w:proofErr w:type="spellEnd"/>
      <w:r>
        <w:t>, PA Fish and Boat Commission (Director)</w:t>
      </w:r>
    </w:p>
    <w:p w:rsidR="00D81108" w:rsidRDefault="00D81108" w:rsidP="00D81108">
      <w:pPr>
        <w:pStyle w:val="ListBullet"/>
        <w:spacing w:before="240" w:after="240"/>
      </w:pPr>
      <w:r>
        <w:t>Doug Nygren, Kansas Department of Wildlife Parks and Tourism</w:t>
      </w:r>
    </w:p>
    <w:p w:rsidR="00D81108" w:rsidRDefault="00D81108" w:rsidP="00D81108">
      <w:pPr>
        <w:pStyle w:val="ListBullet"/>
        <w:spacing w:before="240" w:after="240"/>
      </w:pPr>
      <w:r>
        <w:t>Mike Armstrong, Arkansas Game and Fish Commission</w:t>
      </w:r>
    </w:p>
    <w:p w:rsidR="00D81108" w:rsidRDefault="00D81108" w:rsidP="00D81108">
      <w:pPr>
        <w:pStyle w:val="ListBullet"/>
        <w:spacing w:before="240" w:after="240"/>
      </w:pPr>
      <w:r>
        <w:t>Pat Sollberger, Nevada Department of Wildlife</w:t>
      </w:r>
    </w:p>
    <w:p w:rsidR="00D81108" w:rsidRDefault="00D81108" w:rsidP="00D81108">
      <w:pPr>
        <w:pStyle w:val="ListBullet"/>
        <w:spacing w:before="240" w:after="240"/>
      </w:pPr>
      <w:r>
        <w:t xml:space="preserve">Don </w:t>
      </w:r>
      <w:proofErr w:type="spellStart"/>
      <w:r>
        <w:t>Gabelhouse</w:t>
      </w:r>
      <w:proofErr w:type="spellEnd"/>
      <w:r>
        <w:t>, Nebraska Game and Parks Commission</w:t>
      </w:r>
    </w:p>
    <w:p w:rsidR="00D81108" w:rsidRDefault="00D81108" w:rsidP="00D81108">
      <w:pPr>
        <w:pStyle w:val="ListBullet"/>
        <w:spacing w:before="240" w:after="240"/>
      </w:pPr>
      <w:r>
        <w:t>Mike Swartz, PA Fish and Boat Commission</w:t>
      </w:r>
    </w:p>
    <w:p w:rsidR="00D81108" w:rsidRDefault="00D81108" w:rsidP="00D81108">
      <w:pPr>
        <w:pStyle w:val="ListBullet"/>
        <w:spacing w:before="240" w:after="240"/>
      </w:pPr>
      <w:r>
        <w:t>Keith Beamer, PA Fish and Boat Commission</w:t>
      </w:r>
    </w:p>
    <w:p w:rsidR="00D81108" w:rsidRDefault="00D81108" w:rsidP="00D81108">
      <w:pPr>
        <w:pStyle w:val="ListBullet"/>
        <w:spacing w:before="240" w:after="240"/>
      </w:pPr>
      <w:r>
        <w:t>Joe Conroy, Ohio Department of Natural Resources</w:t>
      </w:r>
    </w:p>
    <w:p w:rsidR="00D81108" w:rsidRDefault="00D81108" w:rsidP="00D81108">
      <w:pPr>
        <w:pStyle w:val="ListBullet"/>
        <w:spacing w:before="240" w:after="240"/>
      </w:pPr>
      <w:r>
        <w:t>Rebecca Krogman, California Department of Fish and Wildlife</w:t>
      </w:r>
    </w:p>
    <w:p w:rsidR="00D81108" w:rsidRDefault="00D81108" w:rsidP="00D81108">
      <w:pPr>
        <w:pStyle w:val="ListBullet"/>
        <w:spacing w:before="240" w:after="240"/>
      </w:pPr>
      <w:r>
        <w:t>Ben Page, PA Fish and Boat Commission</w:t>
      </w:r>
    </w:p>
    <w:p w:rsidR="00D81108" w:rsidRDefault="00D81108" w:rsidP="00D81108">
      <w:pPr>
        <w:pStyle w:val="ListBullet"/>
        <w:spacing w:before="240" w:after="240"/>
      </w:pPr>
      <w:r>
        <w:t>Craig Walker, Utah Division of Wildlife and new WAFWA Coordinator (via phone)</w:t>
      </w:r>
    </w:p>
    <w:p w:rsidR="00D81108" w:rsidRDefault="00D81108" w:rsidP="00D81108">
      <w:pPr>
        <w:pStyle w:val="ListBullet"/>
        <w:spacing w:before="240" w:after="240"/>
      </w:pPr>
      <w:r>
        <w:t>Shane Titus, Seneca Nation</w:t>
      </w:r>
    </w:p>
    <w:p w:rsidR="00D81108" w:rsidRDefault="00D81108" w:rsidP="00D81108">
      <w:pPr>
        <w:pStyle w:val="ListBullet"/>
        <w:spacing w:before="240" w:after="240"/>
      </w:pPr>
      <w:r>
        <w:t>Cecilia Lewis (via phone)</w:t>
      </w:r>
    </w:p>
    <w:p w:rsidR="00D81108" w:rsidRDefault="00D81108" w:rsidP="00D81108">
      <w:pPr>
        <w:pStyle w:val="ListBullet"/>
        <w:numPr>
          <w:ilvl w:val="0"/>
          <w:numId w:val="0"/>
        </w:numPr>
        <w:spacing w:before="240" w:after="240"/>
        <w:ind w:left="360" w:hanging="360"/>
      </w:pPr>
    </w:p>
    <w:p w:rsidR="00D81108" w:rsidRDefault="00D81108" w:rsidP="00D81108">
      <w:pPr>
        <w:pStyle w:val="ListBullet"/>
        <w:numPr>
          <w:ilvl w:val="0"/>
          <w:numId w:val="0"/>
        </w:numPr>
        <w:spacing w:before="240" w:after="240"/>
        <w:ind w:left="360" w:hanging="360"/>
      </w:pPr>
      <w:r>
        <w:t>Meeting called to order by Executive Committee Chair, Terry Foreman at 8:15am EDT.</w:t>
      </w:r>
    </w:p>
    <w:p w:rsidR="00D81108" w:rsidRDefault="00D81108" w:rsidP="00EE6880">
      <w:pPr>
        <w:pStyle w:val="ListBullet"/>
        <w:numPr>
          <w:ilvl w:val="0"/>
          <w:numId w:val="5"/>
        </w:numPr>
        <w:spacing w:before="240" w:after="240"/>
      </w:pPr>
      <w:r>
        <w:t>Proxies</w:t>
      </w:r>
      <w:r>
        <w:tab/>
      </w:r>
    </w:p>
    <w:p w:rsidR="00D81108" w:rsidRDefault="00D81108" w:rsidP="00EE6880">
      <w:pPr>
        <w:pStyle w:val="ListBullet"/>
        <w:numPr>
          <w:ilvl w:val="1"/>
          <w:numId w:val="5"/>
        </w:numPr>
        <w:spacing w:before="240" w:after="240"/>
      </w:pPr>
      <w:r>
        <w:t>Rick Ott for Dave Terre</w:t>
      </w:r>
    </w:p>
    <w:p w:rsidR="00D81108" w:rsidRDefault="00D81108" w:rsidP="00EE6880">
      <w:pPr>
        <w:pStyle w:val="ListBullet"/>
        <w:numPr>
          <w:ilvl w:val="1"/>
          <w:numId w:val="5"/>
        </w:numPr>
        <w:spacing w:before="240" w:after="240"/>
      </w:pPr>
      <w:r>
        <w:t>Doug Nygren for Gary Martel</w:t>
      </w:r>
    </w:p>
    <w:p w:rsidR="00D81108" w:rsidRDefault="00D81108" w:rsidP="00EE6880">
      <w:pPr>
        <w:pStyle w:val="ListBullet"/>
        <w:numPr>
          <w:ilvl w:val="1"/>
          <w:numId w:val="5"/>
        </w:numPr>
        <w:spacing w:before="240" w:after="240"/>
      </w:pPr>
      <w:r>
        <w:t>Gene Gilliland for Noreen Clough</w:t>
      </w:r>
    </w:p>
    <w:p w:rsidR="00D81108" w:rsidRDefault="00D81108" w:rsidP="00EE6880">
      <w:pPr>
        <w:pStyle w:val="ListBullet"/>
        <w:numPr>
          <w:ilvl w:val="1"/>
          <w:numId w:val="5"/>
        </w:numPr>
        <w:spacing w:before="240" w:after="240"/>
      </w:pPr>
      <w:r>
        <w:t>Terry Foreman for Joe Margraf and Jeff Lucero</w:t>
      </w:r>
    </w:p>
    <w:p w:rsidR="00D81108" w:rsidRDefault="00D81108" w:rsidP="00EE6880">
      <w:pPr>
        <w:pStyle w:val="ListBullet"/>
        <w:numPr>
          <w:ilvl w:val="1"/>
          <w:numId w:val="5"/>
        </w:numPr>
        <w:spacing w:before="240" w:after="240"/>
      </w:pPr>
      <w:r>
        <w:t>Jeff Boxrucker for Tim Toplisek</w:t>
      </w:r>
    </w:p>
    <w:p w:rsidR="00D81108" w:rsidRDefault="00D81108" w:rsidP="00D81108">
      <w:pPr>
        <w:pStyle w:val="ListBullet"/>
        <w:numPr>
          <w:ilvl w:val="0"/>
          <w:numId w:val="0"/>
        </w:numPr>
        <w:spacing w:before="240" w:after="240"/>
        <w:ind w:left="360" w:hanging="360"/>
      </w:pPr>
      <w:r>
        <w:t>Nine Board members present (including proxies); quorum established</w:t>
      </w:r>
    </w:p>
    <w:p w:rsidR="00D81108" w:rsidRDefault="00D81108" w:rsidP="00D81108">
      <w:pPr>
        <w:pStyle w:val="ListBullet"/>
        <w:numPr>
          <w:ilvl w:val="0"/>
          <w:numId w:val="0"/>
        </w:numPr>
        <w:spacing w:before="240" w:after="240"/>
        <w:ind w:left="360" w:hanging="360"/>
      </w:pPr>
      <w:r>
        <w:t>Board changes: Terry Foreman  (WAFWA rep) retiring to be replaced by Craig Walker (approved by WAFWA Fish Chiefs at WAFWA meeting in July 2013); Tom Mendenhall (BLM) retired-replaced by John Moore; Noreen Clough (BASS) retired-replaced by Gene Gilliland (effective 1 Jan 2014)</w:t>
      </w:r>
    </w:p>
    <w:p w:rsidR="00D81108" w:rsidRDefault="00D81108" w:rsidP="00D81108">
      <w:pPr>
        <w:pStyle w:val="Heading1"/>
      </w:pPr>
      <w:r>
        <w:lastRenderedPageBreak/>
        <w:t>Old Business</w:t>
      </w:r>
    </w:p>
    <w:p w:rsidR="00D81108" w:rsidRDefault="00D81108" w:rsidP="00D81108">
      <w:pPr>
        <w:pStyle w:val="ListBullet"/>
      </w:pPr>
      <w:r>
        <w:t>Motion to accept the 2012 Annual Meeting minutes without changes by Mark Oliver and seconded by Mike McGhee.  Motion passed.</w:t>
      </w:r>
    </w:p>
    <w:p w:rsidR="00D81108" w:rsidRDefault="00D81108" w:rsidP="00D81108">
      <w:pPr>
        <w:pStyle w:val="ListBullet"/>
      </w:pPr>
      <w:r>
        <w:t>Motion to accept the current financial report made by Gene Gilliland and seconded by Craig Walker.  Motion passed.</w:t>
      </w:r>
    </w:p>
    <w:p w:rsidR="00D81108" w:rsidRPr="009C182D" w:rsidRDefault="00D81108" w:rsidP="00D81108">
      <w:pPr>
        <w:pStyle w:val="ListBullet"/>
        <w:numPr>
          <w:ilvl w:val="0"/>
          <w:numId w:val="0"/>
        </w:numPr>
        <w:ind w:left="360" w:hanging="360"/>
      </w:pPr>
    </w:p>
    <w:p w:rsidR="00D81108" w:rsidRDefault="00D81108" w:rsidP="00D81108">
      <w:pPr>
        <w:pStyle w:val="Heading1"/>
      </w:pPr>
    </w:p>
    <w:p w:rsidR="00D81108" w:rsidRDefault="00D81108" w:rsidP="00D81108">
      <w:pPr>
        <w:pStyle w:val="Heading1"/>
      </w:pPr>
      <w:r>
        <w:t>FOR Update – Jeff Boxrucker</w:t>
      </w:r>
    </w:p>
    <w:p w:rsidR="00D81108" w:rsidRDefault="00D81108" w:rsidP="00D81108">
      <w:pPr>
        <w:pStyle w:val="ListBullet"/>
      </w:pPr>
      <w:r>
        <w:t>About FOR</w:t>
      </w:r>
    </w:p>
    <w:p w:rsidR="00D81108" w:rsidRDefault="00D81108" w:rsidP="00D81108">
      <w:pPr>
        <w:pStyle w:val="ListBullet"/>
        <w:tabs>
          <w:tab w:val="clear" w:pos="360"/>
          <w:tab w:val="num" w:pos="720"/>
        </w:tabs>
        <w:ind w:left="720"/>
      </w:pPr>
      <w:r>
        <w:t>100% of the membership fees go back to project funds.</w:t>
      </w:r>
    </w:p>
    <w:p w:rsidR="00D81108" w:rsidRDefault="00D81108" w:rsidP="00D81108">
      <w:pPr>
        <w:pStyle w:val="ListBullet"/>
        <w:tabs>
          <w:tab w:val="clear" w:pos="360"/>
          <w:tab w:val="num" w:pos="720"/>
        </w:tabs>
        <w:ind w:left="720"/>
      </w:pPr>
      <w:r>
        <w:t>In addition to FOR, RFHP was planning on coordinating watershed-level organizations (Partnership for Fish-Friendly Waters).  However, coordination with existing watershed groups may be more efficient and effective.</w:t>
      </w:r>
    </w:p>
    <w:p w:rsidR="00D81108" w:rsidRDefault="00D81108" w:rsidP="00D81108">
      <w:pPr>
        <w:pStyle w:val="ListBullet"/>
      </w:pPr>
      <w:r>
        <w:t>35 states signed on through MOU or letters of support, including 27 with points of contact</w:t>
      </w:r>
    </w:p>
    <w:p w:rsidR="00D81108" w:rsidRDefault="00D81108" w:rsidP="00D81108">
      <w:pPr>
        <w:pStyle w:val="ListBullet"/>
      </w:pPr>
      <w:r>
        <w:t>FOR partners established:</w:t>
      </w:r>
    </w:p>
    <w:p w:rsidR="00D81108" w:rsidRDefault="00D81108" w:rsidP="00D81108">
      <w:pPr>
        <w:pStyle w:val="ListBullet"/>
        <w:tabs>
          <w:tab w:val="clear" w:pos="360"/>
          <w:tab w:val="num" w:pos="720"/>
        </w:tabs>
        <w:ind w:left="720"/>
      </w:pPr>
      <w:r>
        <w:t>13 chapters</w:t>
      </w:r>
    </w:p>
    <w:p w:rsidR="00D81108" w:rsidRDefault="00D81108" w:rsidP="00D81108">
      <w:pPr>
        <w:pStyle w:val="ListBullet"/>
        <w:tabs>
          <w:tab w:val="clear" w:pos="360"/>
          <w:tab w:val="num" w:pos="720"/>
        </w:tabs>
        <w:ind w:left="720"/>
      </w:pPr>
      <w:r>
        <w:t>11 organizations</w:t>
      </w:r>
    </w:p>
    <w:p w:rsidR="00D81108" w:rsidRDefault="00D81108" w:rsidP="00D81108">
      <w:pPr>
        <w:pStyle w:val="ListBullet"/>
        <w:tabs>
          <w:tab w:val="clear" w:pos="360"/>
          <w:tab w:val="num" w:pos="720"/>
        </w:tabs>
        <w:ind w:left="720"/>
      </w:pPr>
      <w:r>
        <w:t>35 individuals</w:t>
      </w:r>
    </w:p>
    <w:p w:rsidR="00D81108" w:rsidRDefault="00D81108" w:rsidP="00D81108">
      <w:pPr>
        <w:pStyle w:val="ListBullet"/>
        <w:tabs>
          <w:tab w:val="clear" w:pos="360"/>
          <w:tab w:val="num" w:pos="720"/>
        </w:tabs>
        <w:ind w:left="720"/>
      </w:pPr>
      <w:r>
        <w:t>3 corporate sponsors</w:t>
      </w:r>
    </w:p>
    <w:p w:rsidR="00D81108" w:rsidRDefault="00D81108" w:rsidP="00D81108">
      <w:pPr>
        <w:pStyle w:val="ListBullet"/>
      </w:pPr>
      <w:r>
        <w:t>FOR is targeting known habitat impairments based on the results of the assessment (Krogman and Miranda).  5/5 Projects proposed/funded</w:t>
      </w:r>
    </w:p>
    <w:p w:rsidR="00D81108" w:rsidRDefault="00D81108" w:rsidP="00D81108">
      <w:pPr>
        <w:pStyle w:val="ListBullet"/>
      </w:pPr>
      <w:r>
        <w:t xml:space="preserve">Note: Invitation to attend and display FOR materials at the </w:t>
      </w:r>
      <w:proofErr w:type="spellStart"/>
      <w:r>
        <w:t>Bassmaster</w:t>
      </w:r>
      <w:proofErr w:type="spellEnd"/>
      <w:r>
        <w:t xml:space="preserve"> Elite Series Tournament August 7-10, 2014 extended by Director John </w:t>
      </w:r>
      <w:proofErr w:type="spellStart"/>
      <w:r>
        <w:t>Arway</w:t>
      </w:r>
      <w:proofErr w:type="spellEnd"/>
    </w:p>
    <w:p w:rsidR="00D81108" w:rsidRDefault="00D81108" w:rsidP="00D81108">
      <w:pPr>
        <w:pStyle w:val="Heading1"/>
      </w:pPr>
      <w:r>
        <w:t>Outreach Committee Update – Jeff Boxrucker for Dave Terre</w:t>
      </w:r>
    </w:p>
    <w:p w:rsidR="00D81108" w:rsidRDefault="00D81108" w:rsidP="00D81108">
      <w:pPr>
        <w:pStyle w:val="ListBullet"/>
      </w:pPr>
      <w:r>
        <w:t>Outreach tools (Outreach Committee Chair: Dave Terre)</w:t>
      </w:r>
    </w:p>
    <w:p w:rsidR="00D81108" w:rsidRDefault="00D81108" w:rsidP="00D81108">
      <w:pPr>
        <w:pStyle w:val="ListBullet"/>
        <w:tabs>
          <w:tab w:val="clear" w:pos="360"/>
          <w:tab w:val="num" w:pos="720"/>
        </w:tabs>
        <w:ind w:left="720"/>
      </w:pPr>
      <w:r>
        <w:t xml:space="preserve">FOR website: </w:t>
      </w:r>
      <w:hyperlink r:id="rId10" w:history="1">
        <w:r w:rsidRPr="00BC45AA">
          <w:rPr>
            <w:rStyle w:val="Hyperlink"/>
          </w:rPr>
          <w:t>www.waterhabitatlife.org</w:t>
        </w:r>
      </w:hyperlink>
      <w:r>
        <w:t xml:space="preserve"> </w:t>
      </w:r>
    </w:p>
    <w:p w:rsidR="00D81108" w:rsidRDefault="00D81108" w:rsidP="00D81108">
      <w:pPr>
        <w:pStyle w:val="ListBullet"/>
        <w:tabs>
          <w:tab w:val="clear" w:pos="360"/>
          <w:tab w:val="num" w:pos="720"/>
        </w:tabs>
        <w:ind w:left="720"/>
      </w:pPr>
      <w:r>
        <w:t>Brochures</w:t>
      </w:r>
    </w:p>
    <w:p w:rsidR="00D81108" w:rsidRDefault="00D81108" w:rsidP="00D81108">
      <w:pPr>
        <w:pStyle w:val="ListBullet"/>
        <w:tabs>
          <w:tab w:val="clear" w:pos="360"/>
          <w:tab w:val="num" w:pos="1080"/>
        </w:tabs>
        <w:ind w:left="1080"/>
      </w:pPr>
      <w:r>
        <w:t>Sport fishing industry brochure</w:t>
      </w:r>
    </w:p>
    <w:p w:rsidR="00D81108" w:rsidRDefault="00D81108" w:rsidP="00D81108">
      <w:pPr>
        <w:pStyle w:val="ListBullet"/>
        <w:tabs>
          <w:tab w:val="clear" w:pos="360"/>
          <w:tab w:val="num" w:pos="1080"/>
        </w:tabs>
        <w:ind w:left="1080"/>
      </w:pPr>
      <w:r>
        <w:t>Friends brochure</w:t>
      </w:r>
    </w:p>
    <w:p w:rsidR="00D81108" w:rsidRDefault="00D81108" w:rsidP="00D81108">
      <w:pPr>
        <w:pStyle w:val="ListBullet"/>
        <w:tabs>
          <w:tab w:val="clear" w:pos="360"/>
          <w:tab w:val="num" w:pos="720"/>
        </w:tabs>
        <w:ind w:left="720"/>
      </w:pPr>
      <w:r>
        <w:t>Snips tools with logo ($8 profit/</w:t>
      </w:r>
      <w:proofErr w:type="spellStart"/>
      <w:r>
        <w:t>ea</w:t>
      </w:r>
      <w:proofErr w:type="spellEnd"/>
      <w:r>
        <w:t>)</w:t>
      </w:r>
    </w:p>
    <w:p w:rsidR="00D81108" w:rsidRDefault="00D81108" w:rsidP="00D81108">
      <w:pPr>
        <w:pStyle w:val="ListBullet"/>
        <w:tabs>
          <w:tab w:val="clear" w:pos="360"/>
          <w:tab w:val="num" w:pos="720"/>
        </w:tabs>
        <w:ind w:left="720"/>
      </w:pPr>
      <w:r>
        <w:t>FOR license holders</w:t>
      </w:r>
    </w:p>
    <w:p w:rsidR="00D81108" w:rsidRDefault="00D81108" w:rsidP="00D81108">
      <w:pPr>
        <w:pStyle w:val="ListBullet"/>
        <w:tabs>
          <w:tab w:val="clear" w:pos="360"/>
          <w:tab w:val="num" w:pos="720"/>
        </w:tabs>
        <w:ind w:left="720"/>
      </w:pPr>
      <w:r>
        <w:t>Standing banners for shows</w:t>
      </w:r>
    </w:p>
    <w:p w:rsidR="00D81108" w:rsidRDefault="00D81108" w:rsidP="00D81108">
      <w:pPr>
        <w:pStyle w:val="ListBullet"/>
        <w:tabs>
          <w:tab w:val="clear" w:pos="360"/>
          <w:tab w:val="num" w:pos="720"/>
        </w:tabs>
        <w:ind w:left="720"/>
      </w:pPr>
      <w:r>
        <w:t>Video produced by TPWD with Alton Jones</w:t>
      </w:r>
    </w:p>
    <w:p w:rsidR="00D81108" w:rsidRDefault="00D81108" w:rsidP="00D81108">
      <w:pPr>
        <w:pStyle w:val="ListBullet"/>
        <w:tabs>
          <w:tab w:val="clear" w:pos="360"/>
          <w:tab w:val="num" w:pos="720"/>
        </w:tabs>
        <w:ind w:left="720"/>
      </w:pPr>
      <w:r>
        <w:t>Facebook page</w:t>
      </w:r>
    </w:p>
    <w:p w:rsidR="00D81108" w:rsidRDefault="00D81108" w:rsidP="00D81108">
      <w:pPr>
        <w:pStyle w:val="ListBullet"/>
        <w:tabs>
          <w:tab w:val="clear" w:pos="360"/>
          <w:tab w:val="num" w:pos="720"/>
        </w:tabs>
        <w:ind w:left="720"/>
      </w:pPr>
      <w:r>
        <w:t>If you want to talk about FOR with an angler group, request a copy of Jeff’s FOR presentation.</w:t>
      </w:r>
    </w:p>
    <w:p w:rsidR="00D81108" w:rsidRDefault="00D81108" w:rsidP="00D81108">
      <w:pPr>
        <w:pStyle w:val="ListBullet"/>
      </w:pPr>
      <w:r>
        <w:t>RFHP sponsored symposium at Annual AFS Meeting (21 presentations)</w:t>
      </w:r>
    </w:p>
    <w:p w:rsidR="00D81108" w:rsidRDefault="00D81108" w:rsidP="00D81108">
      <w:pPr>
        <w:pStyle w:val="ListBullet"/>
        <w:tabs>
          <w:tab w:val="clear" w:pos="360"/>
          <w:tab w:val="num" w:pos="720"/>
        </w:tabs>
        <w:ind w:left="720"/>
      </w:pPr>
      <w:r>
        <w:t>Very well-attended, often with standing room only</w:t>
      </w:r>
    </w:p>
    <w:p w:rsidR="00D81108" w:rsidRDefault="00D81108" w:rsidP="00D81108">
      <w:pPr>
        <w:pStyle w:val="ListBullet"/>
        <w:tabs>
          <w:tab w:val="clear" w:pos="360"/>
          <w:tab w:val="num" w:pos="720"/>
        </w:tabs>
        <w:ind w:left="720"/>
      </w:pPr>
      <w:r>
        <w:t>Will be featured in Fisheries to 1) summarize the symposium and 2) feature fish habitat</w:t>
      </w:r>
    </w:p>
    <w:p w:rsidR="00D81108" w:rsidRDefault="00D81108" w:rsidP="00D81108">
      <w:pPr>
        <w:pStyle w:val="ListBullet"/>
        <w:tabs>
          <w:tab w:val="clear" w:pos="360"/>
          <w:tab w:val="num" w:pos="720"/>
        </w:tabs>
        <w:ind w:left="720"/>
      </w:pPr>
      <w:r>
        <w:t>Two of three objectives in next multi-state grant is to collect best management practices</w:t>
      </w:r>
    </w:p>
    <w:p w:rsidR="00D81108" w:rsidRDefault="00D81108" w:rsidP="00D81108">
      <w:pPr>
        <w:pStyle w:val="ListBullet"/>
        <w:tabs>
          <w:tab w:val="clear" w:pos="360"/>
          <w:tab w:val="num" w:pos="1080"/>
        </w:tabs>
        <w:ind w:left="1080"/>
      </w:pPr>
      <w:r>
        <w:t xml:space="preserve">Action Item: Send photos of BMPs for your projects to Steve Miranda at </w:t>
      </w:r>
      <w:hyperlink r:id="rId11" w:history="1">
        <w:r w:rsidRPr="00BC45AA">
          <w:rPr>
            <w:rStyle w:val="Hyperlink"/>
          </w:rPr>
          <w:t>smiranda@usgs.gov</w:t>
        </w:r>
      </w:hyperlink>
      <w:r>
        <w:t xml:space="preserve"> </w:t>
      </w:r>
    </w:p>
    <w:p w:rsidR="00D81108" w:rsidRDefault="00D81108" w:rsidP="00D81108">
      <w:pPr>
        <w:pStyle w:val="Heading2"/>
      </w:pPr>
      <w:r>
        <w:lastRenderedPageBreak/>
        <w:t>Investment in FOR: What does it take?</w:t>
      </w:r>
    </w:p>
    <w:p w:rsidR="00D81108" w:rsidRDefault="00D81108" w:rsidP="00D81108">
      <w:pPr>
        <w:pStyle w:val="ListBullet"/>
      </w:pPr>
      <w:r>
        <w:t xml:space="preserve">Nebraska has moved to substantial investments (e.g., complete lake renovations) and seen substantial returns (2-6-fold increase in anglers and other recreational users).  Partnerships with angler groups and other groups have grown over time, as both trust and program </w:t>
      </w:r>
      <w:proofErr w:type="gramStart"/>
      <w:r>
        <w:t>administration  have</w:t>
      </w:r>
      <w:proofErr w:type="gramEnd"/>
      <w:r>
        <w:t xml:space="preserve"> developed.  Nebraska has a habitat stamp to support the program and has conducted extensive outreach to constituents.  </w:t>
      </w:r>
    </w:p>
    <w:p w:rsidR="00D81108" w:rsidRDefault="00D81108" w:rsidP="00D81108">
      <w:pPr>
        <w:pStyle w:val="ListBullet"/>
      </w:pPr>
      <w:r>
        <w:t>Moving from small grant projects to more comprehensive approaches in Iowa involved redefining management biologist positions, reassessing lakes and reservoirs, and teamwork with other groups (e.g., TMDL folks).  Iowa has earmarked money to support the program and has observed a $4:$1 return on investment.</w:t>
      </w:r>
    </w:p>
    <w:p w:rsidR="00D81108" w:rsidRDefault="00D81108" w:rsidP="00D81108">
      <w:pPr>
        <w:pStyle w:val="ListBullet"/>
      </w:pPr>
      <w:r>
        <w:t xml:space="preserve">If you’re </w:t>
      </w:r>
      <w:proofErr w:type="spellStart"/>
      <w:r>
        <w:t>gonna</w:t>
      </w:r>
      <w:proofErr w:type="spellEnd"/>
      <w:r>
        <w:t xml:space="preserve"> teach a bear to dance, you’re </w:t>
      </w:r>
      <w:proofErr w:type="spellStart"/>
      <w:r>
        <w:t>gonna</w:t>
      </w:r>
      <w:proofErr w:type="spellEnd"/>
      <w:r>
        <w:t xml:space="preserve"> have to dance with a bear. – Jeff</w:t>
      </w:r>
    </w:p>
    <w:p w:rsidR="00D81108" w:rsidRDefault="00D81108" w:rsidP="00D81108">
      <w:pPr>
        <w:pStyle w:val="ListBullet"/>
      </w:pPr>
      <w:r>
        <w:t>Constituent backing is essential to garner political support.</w:t>
      </w:r>
      <w:r w:rsidRPr="00484444">
        <w:t xml:space="preserve"> </w:t>
      </w:r>
      <w:r>
        <w:t xml:space="preserve"> Demonstrating success with initial projects will snowball, yielding more political support for additional projects.  </w:t>
      </w:r>
    </w:p>
    <w:p w:rsidR="00D81108" w:rsidRDefault="00D81108" w:rsidP="00D81108">
      <w:pPr>
        <w:pStyle w:val="ListBullet"/>
      </w:pPr>
      <w:r>
        <w:t xml:space="preserve">Realistic expectations when/if you do go to the legislature are essential.  What </w:t>
      </w:r>
      <w:proofErr w:type="gramStart"/>
      <w:r>
        <w:t>is</w:t>
      </w:r>
      <w:proofErr w:type="gramEnd"/>
      <w:r>
        <w:t xml:space="preserve"> the time frame and the amount for investment payoff?  Focus on projects where the payoff is worth the time and money.</w:t>
      </w:r>
    </w:p>
    <w:p w:rsidR="00D81108" w:rsidRDefault="00D81108" w:rsidP="00D81108">
      <w:pPr>
        <w:pStyle w:val="Heading1"/>
      </w:pPr>
      <w:r>
        <w:t xml:space="preserve">Multi-State Grant </w:t>
      </w:r>
    </w:p>
    <w:p w:rsidR="00D81108" w:rsidRDefault="00D81108" w:rsidP="00D81108">
      <w:pPr>
        <w:pStyle w:val="ListBullet"/>
        <w:tabs>
          <w:tab w:val="clear" w:pos="360"/>
          <w:tab w:val="num" w:pos="720"/>
        </w:tabs>
        <w:ind w:left="720"/>
      </w:pPr>
      <w:r>
        <w:t>2011 final report was completed and forwarded to FWS (Briefing Book)</w:t>
      </w:r>
    </w:p>
    <w:p w:rsidR="00D81108" w:rsidRDefault="00D81108" w:rsidP="00D81108">
      <w:pPr>
        <w:pStyle w:val="ListBullet"/>
        <w:tabs>
          <w:tab w:val="clear" w:pos="360"/>
          <w:tab w:val="num" w:pos="720"/>
        </w:tabs>
        <w:ind w:left="720"/>
      </w:pPr>
      <w:r>
        <w:t>Funding currently runs to 2014; we have been excluded from the first two years of the “all-inclusive” NFHP grant.  We need a new source of funding, but cannot succeed with a multi-state grant without NFHP’s support.</w:t>
      </w:r>
    </w:p>
    <w:p w:rsidR="00D81108" w:rsidRDefault="00D81108" w:rsidP="00D81108">
      <w:pPr>
        <w:pStyle w:val="ListBullet"/>
        <w:tabs>
          <w:tab w:val="clear" w:pos="360"/>
          <w:tab w:val="num" w:pos="720"/>
        </w:tabs>
        <w:ind w:left="720"/>
      </w:pPr>
      <w:r>
        <w:t>There is a misconception that RFHP is funded by sponsors.</w:t>
      </w:r>
    </w:p>
    <w:p w:rsidR="00D81108" w:rsidRDefault="00D81108" w:rsidP="00D81108">
      <w:pPr>
        <w:pStyle w:val="ListBullet"/>
        <w:tabs>
          <w:tab w:val="clear" w:pos="360"/>
          <w:tab w:val="num" w:pos="720"/>
        </w:tabs>
        <w:ind w:left="720"/>
      </w:pPr>
      <w:r>
        <w:t>There was also a misunderstanding that RFHP had its own multi-state grant; however our grant expires before the next round of NFHP’s multi-state grant begins.</w:t>
      </w:r>
    </w:p>
    <w:p w:rsidR="00D81108" w:rsidRDefault="00D81108" w:rsidP="00D81108">
      <w:pPr>
        <w:pStyle w:val="ListBullet"/>
        <w:tabs>
          <w:tab w:val="clear" w:pos="360"/>
          <w:tab w:val="num" w:pos="720"/>
        </w:tabs>
        <w:ind w:left="720"/>
      </w:pPr>
      <w:r>
        <w:t xml:space="preserve">Regional agency associations may be a source of support, although some past attempts have not been successful.  </w:t>
      </w:r>
    </w:p>
    <w:p w:rsidR="00D81108" w:rsidRDefault="00D81108" w:rsidP="00D81108">
      <w:pPr>
        <w:pStyle w:val="ListBullet"/>
        <w:tabs>
          <w:tab w:val="clear" w:pos="360"/>
          <w:tab w:val="num" w:pos="720"/>
        </w:tabs>
        <w:ind w:left="720"/>
      </w:pPr>
      <w:r>
        <w:t>Hannibal suggested that more fisheries chiefs become involved in the NFHP board to lend their voice.</w:t>
      </w:r>
    </w:p>
    <w:p w:rsidR="00D81108" w:rsidRDefault="00D81108" w:rsidP="00D81108">
      <w:pPr>
        <w:pStyle w:val="ListBullet"/>
        <w:tabs>
          <w:tab w:val="clear" w:pos="360"/>
          <w:tab w:val="num" w:pos="720"/>
        </w:tabs>
        <w:ind w:left="720"/>
      </w:pPr>
      <w:r>
        <w:t xml:space="preserve">Fisheries administrators and NFHAP board may be meeting in Denver in the spring – Contact: Mike Stone </w:t>
      </w:r>
    </w:p>
    <w:p w:rsidR="00D81108" w:rsidRDefault="00D81108" w:rsidP="00D81108">
      <w:pPr>
        <w:pStyle w:val="ListBullet"/>
        <w:tabs>
          <w:tab w:val="clear" w:pos="360"/>
          <w:tab w:val="num" w:pos="0"/>
        </w:tabs>
      </w:pPr>
      <w:r>
        <w:t>New grant focuses on compiling the BMPs to address regional impairments and make them accessible to fisheries managers</w:t>
      </w:r>
    </w:p>
    <w:p w:rsidR="00D81108" w:rsidRDefault="00D81108" w:rsidP="00D81108">
      <w:pPr>
        <w:pStyle w:val="ListBullet"/>
      </w:pPr>
      <w:r>
        <w:t>Action Item: Jeff will send a copy of the new grant to Joe Conroy and Rebecca Krogman.</w:t>
      </w:r>
    </w:p>
    <w:p w:rsidR="00D81108" w:rsidRDefault="00D81108" w:rsidP="00D81108">
      <w:pPr>
        <w:pStyle w:val="Heading1"/>
      </w:pPr>
      <w:r>
        <w:t>How to Incorporate the Assessment into Management</w:t>
      </w:r>
    </w:p>
    <w:p w:rsidR="00D81108" w:rsidRDefault="00D81108" w:rsidP="00D81108">
      <w:pPr>
        <w:pStyle w:val="ListBullet"/>
      </w:pPr>
      <w:r>
        <w:t>Rebecca Krogman presented an update on the habitat assessment.</w:t>
      </w:r>
    </w:p>
    <w:p w:rsidR="00D81108" w:rsidRDefault="00D81108" w:rsidP="00D81108">
      <w:pPr>
        <w:pStyle w:val="ListBullet"/>
      </w:pPr>
      <w:r>
        <w:t>Feasibility assessment should accompany the habitat-based prioritization to incorporate socioeconomic value of the reservoir, angler use, and local support and resources.</w:t>
      </w:r>
    </w:p>
    <w:p w:rsidR="00D81108" w:rsidRDefault="00D81108" w:rsidP="00D81108">
      <w:pPr>
        <w:pStyle w:val="ListBullet"/>
      </w:pPr>
      <w:r>
        <w:t>Gene Gilliland inquired whether the habitat data would be combined with angler data to analyze satisfaction, fishery quality, and fishery type.</w:t>
      </w:r>
    </w:p>
    <w:p w:rsidR="00D81108" w:rsidRDefault="00D81108" w:rsidP="00D81108">
      <w:pPr>
        <w:pStyle w:val="Heading1"/>
      </w:pPr>
      <w:r>
        <w:t>Bylaws Revisions (Briefing Book)</w:t>
      </w:r>
    </w:p>
    <w:p w:rsidR="00D81108" w:rsidRDefault="00D81108" w:rsidP="00D81108">
      <w:pPr>
        <w:pStyle w:val="ListBullet"/>
      </w:pPr>
      <w:r>
        <w:t>Motion to accept the bylaws revisions with amendment by Mark Oliver and seconded by Hannibal Bolton.  Motion passed.</w:t>
      </w:r>
    </w:p>
    <w:p w:rsidR="00D81108" w:rsidRDefault="00D81108" w:rsidP="00D81108">
      <w:pPr>
        <w:pStyle w:val="Heading1"/>
      </w:pPr>
      <w:r>
        <w:t>RFHP Conservation Priorities (Briefing Book)</w:t>
      </w:r>
    </w:p>
    <w:p w:rsidR="00D81108" w:rsidRPr="00864244" w:rsidRDefault="00D81108" w:rsidP="00D81108">
      <w:pPr>
        <w:pStyle w:val="ListBullet"/>
      </w:pPr>
      <w:r>
        <w:lastRenderedPageBreak/>
        <w:t>A statement regarding the importance of reservoirs will be added to the beginning of the document, including their role in angler recruitment and participation, water supplies, water quality, and quality of life.</w:t>
      </w:r>
    </w:p>
    <w:p w:rsidR="00D81108" w:rsidRDefault="00D81108" w:rsidP="00D81108">
      <w:pPr>
        <w:pStyle w:val="ListBullet"/>
      </w:pPr>
      <w:r>
        <w:t xml:space="preserve">Priority </w:t>
      </w:r>
      <w:proofErr w:type="gramStart"/>
      <w:r>
        <w:t>II(</w:t>
      </w:r>
      <w:proofErr w:type="gramEnd"/>
      <w:r>
        <w:t>a) will be revised to give priority to projects that address regionally-pertinent impairments.</w:t>
      </w:r>
    </w:p>
    <w:p w:rsidR="00D81108" w:rsidRDefault="00D81108" w:rsidP="00D81108">
      <w:pPr>
        <w:pStyle w:val="ListBullet"/>
        <w:numPr>
          <w:ilvl w:val="0"/>
          <w:numId w:val="0"/>
        </w:numPr>
      </w:pPr>
    </w:p>
    <w:p w:rsidR="00D81108" w:rsidRDefault="00D81108" w:rsidP="00D81108">
      <w:pPr>
        <w:pStyle w:val="ListBullet"/>
        <w:numPr>
          <w:ilvl w:val="0"/>
          <w:numId w:val="0"/>
        </w:numPr>
      </w:pPr>
      <w:r>
        <w:t>Break for lunch 12:15-12:55pm.</w:t>
      </w:r>
    </w:p>
    <w:p w:rsidR="00D81108" w:rsidRDefault="00D81108" w:rsidP="00D81108">
      <w:pPr>
        <w:pStyle w:val="Heading1"/>
      </w:pPr>
      <w:r>
        <w:t>Strategic Plan-5 year update scheduled for 2014</w:t>
      </w:r>
    </w:p>
    <w:p w:rsidR="00D81108" w:rsidRDefault="00D81108" w:rsidP="00D81108">
      <w:pPr>
        <w:pStyle w:val="ListBullet"/>
      </w:pPr>
      <w:r>
        <w:t>Committee for update</w:t>
      </w:r>
    </w:p>
    <w:p w:rsidR="00D81108" w:rsidRDefault="00D81108" w:rsidP="00D81108">
      <w:pPr>
        <w:pStyle w:val="ListBullet"/>
        <w:tabs>
          <w:tab w:val="clear" w:pos="360"/>
          <w:tab w:val="num" w:pos="720"/>
        </w:tabs>
        <w:ind w:left="720"/>
      </w:pPr>
      <w:r>
        <w:t>Karl Hess</w:t>
      </w:r>
    </w:p>
    <w:p w:rsidR="00D81108" w:rsidRDefault="00D81108" w:rsidP="00D81108">
      <w:pPr>
        <w:pStyle w:val="ListBullet"/>
        <w:tabs>
          <w:tab w:val="clear" w:pos="360"/>
          <w:tab w:val="num" w:pos="720"/>
        </w:tabs>
        <w:ind w:left="720"/>
      </w:pPr>
      <w:r>
        <w:t>Jeff Boxrucker</w:t>
      </w:r>
    </w:p>
    <w:p w:rsidR="00D81108" w:rsidRDefault="00D81108" w:rsidP="00D81108">
      <w:pPr>
        <w:pStyle w:val="Heading1"/>
      </w:pPr>
      <w:r>
        <w:t xml:space="preserve">2012-2013 Work Plan (Briefing Book) </w:t>
      </w:r>
    </w:p>
    <w:p w:rsidR="00D81108" w:rsidRPr="00585926" w:rsidRDefault="00D81108" w:rsidP="00D81108">
      <w:pPr>
        <w:pStyle w:val="ListBullet"/>
      </w:pPr>
      <w:r>
        <w:t>Work plan was presented with accomplishments.</w:t>
      </w:r>
    </w:p>
    <w:p w:rsidR="00D81108" w:rsidRPr="00585926" w:rsidRDefault="00D81108" w:rsidP="00D81108">
      <w:pPr>
        <w:pStyle w:val="Heading1"/>
      </w:pPr>
      <w:r>
        <w:t>2013-2014</w:t>
      </w:r>
      <w:r w:rsidRPr="00585926">
        <w:t xml:space="preserve"> Work Plan</w:t>
      </w:r>
      <w:r>
        <w:t xml:space="preserve"> (Briefing Book)</w:t>
      </w:r>
    </w:p>
    <w:p w:rsidR="00D81108" w:rsidRDefault="00D81108" w:rsidP="00D81108">
      <w:pPr>
        <w:pStyle w:val="ListBullet"/>
      </w:pPr>
      <w:r>
        <w:t>Newsletter editor: Rebecca Krogman</w:t>
      </w:r>
    </w:p>
    <w:p w:rsidR="00D81108" w:rsidRDefault="00D81108" w:rsidP="00D81108">
      <w:pPr>
        <w:pStyle w:val="ListBullet"/>
      </w:pPr>
      <w:r>
        <w:t>Director of Strategic Partnerships</w:t>
      </w:r>
    </w:p>
    <w:p w:rsidR="00D81108" w:rsidRDefault="00D81108" w:rsidP="00D81108">
      <w:pPr>
        <w:pStyle w:val="ListBullet"/>
        <w:tabs>
          <w:tab w:val="clear" w:pos="360"/>
          <w:tab w:val="num" w:pos="720"/>
        </w:tabs>
        <w:ind w:left="720"/>
      </w:pPr>
      <w:r>
        <w:t>Sub-contract around $36,000 from Jeff’s salary</w:t>
      </w:r>
    </w:p>
    <w:p w:rsidR="00D81108" w:rsidRDefault="00D81108" w:rsidP="00D81108">
      <w:pPr>
        <w:pStyle w:val="ListBullet"/>
        <w:tabs>
          <w:tab w:val="clear" w:pos="360"/>
          <w:tab w:val="num" w:pos="720"/>
        </w:tabs>
        <w:ind w:left="720"/>
      </w:pPr>
      <w:r>
        <w:t>If we do not get more stable, long-term funding, RFHP will not exist.</w:t>
      </w:r>
    </w:p>
    <w:p w:rsidR="00D81108" w:rsidRDefault="00D81108" w:rsidP="00D81108">
      <w:pPr>
        <w:pStyle w:val="ListBullet"/>
        <w:ind w:left="720"/>
      </w:pPr>
      <w:r>
        <w:t>Purpose: Meet with industry to develop partnerships and funding sources.  Approximately $10,000 has been earmarked for travel.</w:t>
      </w:r>
    </w:p>
    <w:p w:rsidR="00D81108" w:rsidRDefault="00D81108" w:rsidP="00D81108">
      <w:pPr>
        <w:pStyle w:val="ListBullet"/>
        <w:tabs>
          <w:tab w:val="clear" w:pos="360"/>
          <w:tab w:val="num" w:pos="720"/>
        </w:tabs>
        <w:ind w:left="720"/>
      </w:pPr>
      <w:r>
        <w:t>Gene Gilliland, who will be the new BASS Conservation Director, is a candidate.  There may be conflicts of interest in his dual roles.</w:t>
      </w:r>
    </w:p>
    <w:p w:rsidR="00D81108" w:rsidRDefault="00D81108" w:rsidP="00D81108">
      <w:pPr>
        <w:pStyle w:val="ListBullet"/>
        <w:tabs>
          <w:tab w:val="clear" w:pos="360"/>
          <w:tab w:val="num" w:pos="720"/>
        </w:tabs>
        <w:ind w:left="720"/>
      </w:pPr>
      <w:r>
        <w:t>Return has been disappointing for another group (WNTI), but Gene already has numerous contacts and the communication skills to hit the ground rolling.</w:t>
      </w:r>
    </w:p>
    <w:p w:rsidR="00D81108" w:rsidRDefault="00D81108" w:rsidP="00D81108">
      <w:pPr>
        <w:pStyle w:val="ListBullet"/>
      </w:pPr>
      <w:r>
        <w:t>Current budget</w:t>
      </w:r>
    </w:p>
    <w:p w:rsidR="00D81108" w:rsidRDefault="00D81108" w:rsidP="00D81108">
      <w:pPr>
        <w:pStyle w:val="ListBullet"/>
        <w:tabs>
          <w:tab w:val="clear" w:pos="360"/>
          <w:tab w:val="num" w:pos="720"/>
        </w:tabs>
        <w:ind w:left="720"/>
      </w:pPr>
      <w:r>
        <w:t>We currently have $10,000 in the FOR account</w:t>
      </w:r>
    </w:p>
    <w:p w:rsidR="00D81108" w:rsidRDefault="00D81108" w:rsidP="00D81108">
      <w:pPr>
        <w:pStyle w:val="ListBullet"/>
        <w:tabs>
          <w:tab w:val="clear" w:pos="360"/>
          <w:tab w:val="num" w:pos="1080"/>
        </w:tabs>
        <w:ind w:left="1080"/>
      </w:pPr>
      <w:r>
        <w:t xml:space="preserve">$2,000 is earmarked for </w:t>
      </w:r>
      <w:proofErr w:type="spellStart"/>
      <w:r>
        <w:t>FOR</w:t>
      </w:r>
      <w:proofErr w:type="spellEnd"/>
      <w:r>
        <w:t xml:space="preserve"> small projects</w:t>
      </w:r>
    </w:p>
    <w:p w:rsidR="00D81108" w:rsidRDefault="00D81108" w:rsidP="00D81108">
      <w:pPr>
        <w:pStyle w:val="ListBullet"/>
        <w:tabs>
          <w:tab w:val="clear" w:pos="360"/>
        </w:tabs>
        <w:ind w:left="720"/>
      </w:pPr>
      <w:r>
        <w:t>Coordinator’s salary is funded through May 2014</w:t>
      </w:r>
    </w:p>
    <w:p w:rsidR="00D81108" w:rsidRDefault="00D81108" w:rsidP="00D81108">
      <w:pPr>
        <w:pStyle w:val="ListBullet"/>
      </w:pPr>
      <w:r>
        <w:t>Upcoming meetings to attend</w:t>
      </w:r>
    </w:p>
    <w:p w:rsidR="00D81108" w:rsidRDefault="00D81108" w:rsidP="00D81108">
      <w:pPr>
        <w:pStyle w:val="ListBullet"/>
        <w:tabs>
          <w:tab w:val="clear" w:pos="360"/>
          <w:tab w:val="num" w:pos="720"/>
        </w:tabs>
        <w:ind w:left="720"/>
      </w:pPr>
      <w:r>
        <w:t>Feb. 21-23, 2014 BASS Conservation Summit</w:t>
      </w:r>
    </w:p>
    <w:p w:rsidR="00D81108" w:rsidRDefault="00D81108" w:rsidP="00D81108">
      <w:pPr>
        <w:pStyle w:val="ListBullet"/>
        <w:tabs>
          <w:tab w:val="clear" w:pos="360"/>
          <w:tab w:val="num" w:pos="720"/>
        </w:tabs>
        <w:ind w:left="720"/>
      </w:pPr>
      <w:r>
        <w:t>SDAFS Charleston</w:t>
      </w:r>
    </w:p>
    <w:p w:rsidR="00D81108" w:rsidRDefault="00D81108" w:rsidP="00D81108">
      <w:pPr>
        <w:pStyle w:val="Heading1"/>
      </w:pPr>
      <w:r>
        <w:t>2012-2013 Project Grant</w:t>
      </w:r>
    </w:p>
    <w:p w:rsidR="00D81108" w:rsidRDefault="00D81108" w:rsidP="00D81108">
      <w:pPr>
        <w:pStyle w:val="ListBullet"/>
        <w:tabs>
          <w:tab w:val="clear" w:pos="360"/>
          <w:tab w:val="num" w:pos="720"/>
        </w:tabs>
        <w:ind w:left="720"/>
      </w:pPr>
      <w:r>
        <w:t>Package with FOR as applicant was submitted to FWS and was rejected; they are concerned with environmental compliance and would like to see a component discussing how projects are addressing environmental regulations.  Notably, this was not an issue for every project in the package, but the entire package has been returned.</w:t>
      </w:r>
    </w:p>
    <w:p w:rsidR="00D81108" w:rsidRDefault="00D81108" w:rsidP="00D81108">
      <w:pPr>
        <w:pStyle w:val="ListBullet"/>
        <w:tabs>
          <w:tab w:val="clear" w:pos="360"/>
          <w:tab w:val="num" w:pos="720"/>
        </w:tabs>
        <w:ind w:left="720"/>
      </w:pPr>
      <w:r>
        <w:t>McKinley Lake, Iowa – State was not involved</w:t>
      </w:r>
    </w:p>
    <w:p w:rsidR="00D81108" w:rsidRDefault="00D81108" w:rsidP="00D81108">
      <w:pPr>
        <w:pStyle w:val="ListBullet"/>
        <w:tabs>
          <w:tab w:val="clear" w:pos="360"/>
          <w:tab w:val="num" w:pos="720"/>
        </w:tabs>
        <w:ind w:left="720"/>
      </w:pPr>
      <w:r>
        <w:t>Recommended that state biologist cooperating with applicants fill out federal compliance documents.</w:t>
      </w:r>
    </w:p>
    <w:p w:rsidR="00D81108" w:rsidRDefault="00D81108" w:rsidP="00D81108">
      <w:pPr>
        <w:pStyle w:val="ListBullet"/>
      </w:pPr>
      <w:r>
        <w:t>The group must have documented environmental compliance or pending environmental compliance, with a caveat that the compliance paperwork must be complete prior to project final approval.  We will emphasize this far more next year to avoid a repeat.</w:t>
      </w:r>
    </w:p>
    <w:p w:rsidR="00D81108" w:rsidRDefault="00D81108" w:rsidP="00D81108">
      <w:pPr>
        <w:pStyle w:val="ListBullet"/>
      </w:pPr>
      <w:r>
        <w:t>Approval letters will need to allow piecemeal allocation in order to allow prepared projects to move forward.</w:t>
      </w:r>
    </w:p>
    <w:p w:rsidR="00986AB8" w:rsidRDefault="00986AB8" w:rsidP="00986AB8">
      <w:pPr>
        <w:spacing w:after="240"/>
        <w:rPr>
          <w:b/>
          <w:sz w:val="28"/>
          <w:szCs w:val="28"/>
        </w:rPr>
      </w:pPr>
    </w:p>
    <w:p w:rsidR="00D81108" w:rsidRPr="004C4A15" w:rsidRDefault="00D81108" w:rsidP="00986AB8">
      <w:pPr>
        <w:spacing w:after="240"/>
        <w:rPr>
          <w:b/>
          <w:sz w:val="28"/>
          <w:szCs w:val="28"/>
        </w:rPr>
      </w:pPr>
      <w:r w:rsidRPr="004C4A15">
        <w:rPr>
          <w:b/>
          <w:sz w:val="28"/>
          <w:szCs w:val="28"/>
        </w:rPr>
        <w:lastRenderedPageBreak/>
        <w:t xml:space="preserve">Project Selection </w:t>
      </w:r>
      <w:r>
        <w:rPr>
          <w:b/>
          <w:sz w:val="28"/>
          <w:szCs w:val="28"/>
        </w:rPr>
        <w:t>(Briefing Book)</w:t>
      </w:r>
    </w:p>
    <w:p w:rsidR="00D81108" w:rsidRDefault="00D81108" w:rsidP="00986AB8">
      <w:pPr>
        <w:pStyle w:val="Heading2"/>
      </w:pPr>
      <w:r>
        <w:t>Criteria</w:t>
      </w:r>
    </w:p>
    <w:p w:rsidR="00D81108" w:rsidRDefault="00D81108" w:rsidP="00986AB8">
      <w:pPr>
        <w:pStyle w:val="ListBullet"/>
        <w:spacing w:line="276" w:lineRule="auto"/>
      </w:pPr>
      <w:r>
        <w:t xml:space="preserve">This year’s criteria were more usable and clear, good progress.  There was some discussion regarding whether criteria should be further revised, but overall the group was happy with the current revision.  </w:t>
      </w:r>
    </w:p>
    <w:p w:rsidR="00D81108" w:rsidRDefault="00D81108" w:rsidP="00986AB8">
      <w:pPr>
        <w:pStyle w:val="ListBullet"/>
        <w:spacing w:line="276" w:lineRule="auto"/>
      </w:pPr>
      <w:r>
        <w:t>The map used this year was based on an earlier reservoir classification step and will be revised prior to the next year’s round of project selection.</w:t>
      </w:r>
    </w:p>
    <w:p w:rsidR="00D81108" w:rsidRDefault="00D81108" w:rsidP="00986AB8">
      <w:pPr>
        <w:pStyle w:val="Heading2"/>
      </w:pPr>
      <w:r>
        <w:t>Final Selection</w:t>
      </w:r>
    </w:p>
    <w:p w:rsidR="00D81108" w:rsidRDefault="00D81108" w:rsidP="00EE6880">
      <w:pPr>
        <w:pStyle w:val="ListParagraph"/>
        <w:numPr>
          <w:ilvl w:val="0"/>
          <w:numId w:val="5"/>
        </w:numPr>
        <w:spacing w:after="0"/>
        <w:ind w:left="360"/>
      </w:pPr>
      <w:r>
        <w:t xml:space="preserve">21 projects submitted </w:t>
      </w:r>
    </w:p>
    <w:p w:rsidR="00D81108" w:rsidRDefault="00D81108" w:rsidP="00EE6880">
      <w:pPr>
        <w:pStyle w:val="ListParagraph"/>
        <w:numPr>
          <w:ilvl w:val="1"/>
          <w:numId w:val="5"/>
        </w:numPr>
        <w:spacing w:after="0" w:line="240" w:lineRule="auto"/>
      </w:pPr>
      <w:r>
        <w:t>Break in scoring occurred between projects ranked 10 (205) and 11 (177)</w:t>
      </w:r>
    </w:p>
    <w:p w:rsidR="00D81108" w:rsidRDefault="00D81108" w:rsidP="00EE6880">
      <w:pPr>
        <w:pStyle w:val="ListParagraph"/>
        <w:numPr>
          <w:ilvl w:val="1"/>
          <w:numId w:val="5"/>
        </w:numPr>
        <w:spacing w:after="0" w:line="240" w:lineRule="auto"/>
      </w:pPr>
      <w:r>
        <w:t>Funding from FWS allowed funding of first 7 projects</w:t>
      </w:r>
    </w:p>
    <w:p w:rsidR="00D81108" w:rsidRPr="00622733" w:rsidRDefault="00D81108" w:rsidP="00EE6880">
      <w:pPr>
        <w:pStyle w:val="ListParagraph"/>
        <w:numPr>
          <w:ilvl w:val="2"/>
          <w:numId w:val="5"/>
        </w:numPr>
        <w:spacing w:after="0" w:line="240" w:lineRule="auto"/>
      </w:pPr>
      <w:r>
        <w:t>See Briefing Book for project narratives, ranks and scores</w:t>
      </w:r>
    </w:p>
    <w:p w:rsidR="00D81108" w:rsidRDefault="00D81108" w:rsidP="00D81108">
      <w:pPr>
        <w:pStyle w:val="ListBullet"/>
      </w:pPr>
      <w:r>
        <w:t xml:space="preserve">Motion to approve the top seven RFHP projects was made by Mark Oliver and seconded by Don </w:t>
      </w:r>
      <w:proofErr w:type="spellStart"/>
      <w:r>
        <w:t>Gabelhouse</w:t>
      </w:r>
      <w:proofErr w:type="spellEnd"/>
      <w:r>
        <w:t>.  Motion passed.</w:t>
      </w:r>
    </w:p>
    <w:p w:rsidR="00D81108" w:rsidRDefault="00D81108" w:rsidP="00D81108">
      <w:pPr>
        <w:pStyle w:val="ListBullet"/>
      </w:pPr>
      <w:r>
        <w:t xml:space="preserve">Motion to approve all three Small Project Grants was made by Mark </w:t>
      </w:r>
      <w:proofErr w:type="spellStart"/>
      <w:r>
        <w:t>Porath</w:t>
      </w:r>
      <w:proofErr w:type="spellEnd"/>
      <w:r>
        <w:t xml:space="preserve"> and seconded by Don </w:t>
      </w:r>
      <w:proofErr w:type="spellStart"/>
      <w:r>
        <w:t>Gabelhouse</w:t>
      </w:r>
      <w:proofErr w:type="spellEnd"/>
      <w:r>
        <w:t>.  Motion passed.</w:t>
      </w:r>
    </w:p>
    <w:p w:rsidR="00D81108" w:rsidRDefault="00D81108" w:rsidP="00D81108">
      <w:pPr>
        <w:pStyle w:val="ListBullet"/>
        <w:numPr>
          <w:ilvl w:val="0"/>
          <w:numId w:val="0"/>
        </w:numPr>
        <w:ind w:left="360" w:hanging="360"/>
      </w:pPr>
    </w:p>
    <w:p w:rsidR="00787D07" w:rsidRDefault="00D81108" w:rsidP="00D81108">
      <w:pPr>
        <w:pStyle w:val="ListBullet"/>
        <w:numPr>
          <w:ilvl w:val="0"/>
          <w:numId w:val="0"/>
        </w:numPr>
        <w:ind w:left="360" w:hanging="360"/>
      </w:pPr>
      <w:r>
        <w:t>Meeting adjourned at 3:15pm.</w:t>
      </w:r>
    </w:p>
    <w:p w:rsidR="00787D07" w:rsidRDefault="00787D07">
      <w:pPr>
        <w:rPr>
          <w:rFonts w:ascii="Times New Roman" w:eastAsiaTheme="minorEastAsia" w:hAnsi="Times New Roman"/>
          <w:sz w:val="24"/>
          <w:szCs w:val="24"/>
          <w:lang w:bidi="en-US"/>
        </w:rPr>
      </w:pPr>
      <w:r>
        <w:br w:type="page"/>
      </w:r>
    </w:p>
    <w:p w:rsidR="00BA5CD2" w:rsidRDefault="00785E99" w:rsidP="00BA5CD2">
      <w:pPr>
        <w:spacing w:after="0"/>
        <w:rPr>
          <w:rFonts w:cs="Calibri"/>
        </w:rPr>
      </w:pPr>
      <w:r>
        <w:rPr>
          <w:noProof/>
        </w:rPr>
        <w:lastRenderedPageBreak/>
        <mc:AlternateContent>
          <mc:Choice Requires="wps">
            <w:drawing>
              <wp:anchor distT="0" distB="0" distL="114300" distR="114300" simplePos="0" relativeHeight="251667456" behindDoc="0" locked="0" layoutInCell="1" allowOverlap="1" wp14:anchorId="68A93DF6" wp14:editId="3FBAE78D">
                <wp:simplePos x="0" y="0"/>
                <wp:positionH relativeFrom="column">
                  <wp:posOffset>2238375</wp:posOffset>
                </wp:positionH>
                <wp:positionV relativeFrom="paragraph">
                  <wp:posOffset>73025</wp:posOffset>
                </wp:positionV>
                <wp:extent cx="4200525" cy="7905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20052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DCC" w:rsidRDefault="006E2DCC" w:rsidP="00785E99">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6E2DCC" w:rsidRDefault="006E2DCC" w:rsidP="00785E99">
                            <w:pPr>
                              <w:jc w:val="center"/>
                              <w:rPr>
                                <w:rFonts w:ascii="Arial" w:hAnsi="Arial" w:cs="Arial"/>
                                <w:b/>
                                <w:sz w:val="24"/>
                                <w:szCs w:val="24"/>
                                <w:u w:val="single"/>
                              </w:rPr>
                            </w:pPr>
                            <w:r>
                              <w:rPr>
                                <w:rFonts w:ascii="Arial" w:hAnsi="Arial" w:cs="Arial"/>
                                <w:b/>
                                <w:sz w:val="24"/>
                                <w:szCs w:val="24"/>
                                <w:u w:val="single"/>
                              </w:rPr>
                              <w:t>(1 Sept 2013 - 30 Sept 2014)</w:t>
                            </w:r>
                          </w:p>
                          <w:p w:rsidR="006E2DCC" w:rsidRDefault="006E2DCC" w:rsidP="00785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176.25pt;margin-top:5.75pt;width:330.75pt;height:6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" fillcolor="white [3201]" stroked="f" strokeweight=".5pt">
                <v:textbox>
                  <w:txbxContent>
                    <w:p w:rsidR="006E2DCC" w:rsidRDefault="006E2DCC" w:rsidP="00785E99">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6E2DCC" w:rsidRDefault="006E2DCC" w:rsidP="00785E99">
                      <w:pPr>
                        <w:jc w:val="center"/>
                        <w:rPr>
                          <w:rFonts w:ascii="Arial" w:hAnsi="Arial" w:cs="Arial"/>
                          <w:b/>
                          <w:sz w:val="24"/>
                          <w:szCs w:val="24"/>
                          <w:u w:val="single"/>
                        </w:rPr>
                      </w:pPr>
                      <w:r>
                        <w:rPr>
                          <w:rFonts w:ascii="Arial" w:hAnsi="Arial" w:cs="Arial"/>
                          <w:b/>
                          <w:sz w:val="24"/>
                          <w:szCs w:val="24"/>
                          <w:u w:val="single"/>
                        </w:rPr>
                        <w:t>(1 Sept 2013 - 30 Sept 2014)</w:t>
                      </w:r>
                    </w:p>
                    <w:p w:rsidR="006E2DCC" w:rsidRDefault="006E2DCC" w:rsidP="00785E99"/>
                  </w:txbxContent>
                </v:textbox>
              </v:shape>
            </w:pict>
          </mc:Fallback>
        </mc:AlternateContent>
      </w:r>
      <w:r>
        <w:rPr>
          <w:noProof/>
        </w:rPr>
        <w:drawing>
          <wp:inline distT="0" distB="0" distL="0" distR="0" wp14:anchorId="2A66C940" wp14:editId="444365E8">
            <wp:extent cx="1866900" cy="8518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p>
    <w:p w:rsidR="00785E99" w:rsidRDefault="00785E99" w:rsidP="00785E99">
      <w:pPr>
        <w:rPr>
          <w:rFonts w:ascii="Arial" w:hAnsi="Arial" w:cs="Arial"/>
          <w:sz w:val="24"/>
          <w:szCs w:val="24"/>
        </w:rPr>
        <w:sectPr w:rsidR="00785E99" w:rsidSect="00947AD1">
          <w:pgSz w:w="12240" w:h="15840"/>
          <w:pgMar w:top="1440" w:right="1080" w:bottom="1440" w:left="1440" w:header="720" w:footer="720" w:gutter="0"/>
          <w:cols w:space="720"/>
          <w:docGrid w:linePitch="360"/>
        </w:sectPr>
      </w:pPr>
    </w:p>
    <w:p w:rsidR="00785E99" w:rsidRDefault="00785E99" w:rsidP="00785E99">
      <w:pPr>
        <w:spacing w:after="0"/>
        <w:rPr>
          <w:rFonts w:ascii="Arial" w:hAnsi="Arial" w:cs="Arial"/>
          <w:sz w:val="24"/>
          <w:szCs w:val="24"/>
        </w:rPr>
      </w:pPr>
      <w:r w:rsidRPr="00D05472">
        <w:rPr>
          <w:rFonts w:ascii="Arial" w:hAnsi="Arial" w:cs="Arial"/>
          <w:b/>
          <w:sz w:val="24"/>
          <w:szCs w:val="24"/>
        </w:rPr>
        <w:lastRenderedPageBreak/>
        <w:t>Friends of Reservoirs</w:t>
      </w:r>
      <w:r>
        <w:rPr>
          <w:rFonts w:ascii="Arial" w:hAnsi="Arial" w:cs="Arial"/>
          <w:sz w:val="24"/>
          <w:szCs w:val="24"/>
        </w:rPr>
        <w:t xml:space="preserve"> (Bank of America)</w:t>
      </w:r>
    </w:p>
    <w:p w:rsidR="00785E99" w:rsidRDefault="00785E99" w:rsidP="00785E99">
      <w:pPr>
        <w:spacing w:after="0"/>
        <w:rPr>
          <w:rFonts w:ascii="Arial" w:hAnsi="Arial" w:cs="Arial"/>
          <w:sz w:val="24"/>
          <w:szCs w:val="24"/>
        </w:rPr>
      </w:pPr>
      <w:r>
        <w:rPr>
          <w:rFonts w:ascii="Arial" w:hAnsi="Arial" w:cs="Arial"/>
          <w:sz w:val="24"/>
          <w:szCs w:val="24"/>
        </w:rPr>
        <w:t xml:space="preserve">Beginning Balance (1 September 2013)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6D452B">
        <w:rPr>
          <w:rFonts w:ascii="Arial" w:hAnsi="Arial" w:cs="Arial"/>
          <w:b/>
          <w:sz w:val="24"/>
          <w:szCs w:val="24"/>
        </w:rPr>
        <w:t>$</w:t>
      </w:r>
      <w:r>
        <w:rPr>
          <w:rFonts w:ascii="Arial" w:hAnsi="Arial" w:cs="Arial"/>
          <w:b/>
          <w:sz w:val="24"/>
          <w:szCs w:val="24"/>
        </w:rPr>
        <w:t>10,526.65</w:t>
      </w:r>
    </w:p>
    <w:p w:rsidR="00785E99" w:rsidRDefault="00785E99" w:rsidP="00785E99">
      <w:pPr>
        <w:spacing w:after="0"/>
        <w:rPr>
          <w:rFonts w:ascii="Arial" w:hAnsi="Arial" w:cs="Arial"/>
          <w:sz w:val="24"/>
          <w:szCs w:val="24"/>
          <w:u w:val="single"/>
        </w:rPr>
      </w:pPr>
      <w:r>
        <w:rPr>
          <w:rFonts w:ascii="Arial" w:hAnsi="Arial" w:cs="Arial"/>
          <w:sz w:val="24"/>
          <w:szCs w:val="24"/>
        </w:rPr>
        <w:tab/>
      </w:r>
      <w:r w:rsidRPr="00BF4809">
        <w:rPr>
          <w:rFonts w:ascii="Arial" w:hAnsi="Arial" w:cs="Arial"/>
          <w:sz w:val="24"/>
          <w:szCs w:val="24"/>
          <w:u w:val="single"/>
        </w:rPr>
        <w:t>Deposits</w:t>
      </w:r>
    </w:p>
    <w:p w:rsidR="00785E99" w:rsidRDefault="00785E99" w:rsidP="00785E99">
      <w:pPr>
        <w:spacing w:after="0"/>
        <w:rPr>
          <w:rFonts w:ascii="Arial" w:hAnsi="Arial" w:cs="Arial"/>
          <w:sz w:val="24"/>
          <w:szCs w:val="24"/>
        </w:rPr>
      </w:pPr>
      <w:r>
        <w:rPr>
          <w:rFonts w:ascii="Arial" w:hAnsi="Arial" w:cs="Arial"/>
          <w:sz w:val="24"/>
          <w:szCs w:val="24"/>
        </w:rPr>
        <w:tab/>
        <w:t>Grant (Toyota)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8,000.00</w:t>
      </w:r>
    </w:p>
    <w:p w:rsidR="00785E99" w:rsidRDefault="00785E99" w:rsidP="00785E99">
      <w:pPr>
        <w:spacing w:after="0"/>
        <w:ind w:firstLine="720"/>
        <w:rPr>
          <w:rFonts w:ascii="Arial" w:hAnsi="Arial" w:cs="Arial"/>
          <w:sz w:val="24"/>
          <w:szCs w:val="24"/>
        </w:rPr>
      </w:pPr>
      <w:r>
        <w:rPr>
          <w:rFonts w:ascii="Arial" w:hAnsi="Arial" w:cs="Arial"/>
          <w:sz w:val="24"/>
          <w:szCs w:val="24"/>
        </w:rPr>
        <w:t>Sponsorship (Bass Pro Shops)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785E99" w:rsidRDefault="00785E99" w:rsidP="00785E99">
      <w:pPr>
        <w:spacing w:after="0"/>
        <w:rPr>
          <w:rFonts w:ascii="Arial" w:hAnsi="Arial" w:cs="Arial"/>
          <w:sz w:val="24"/>
          <w:szCs w:val="24"/>
        </w:rPr>
      </w:pPr>
      <w:r>
        <w:rPr>
          <w:rFonts w:ascii="Arial" w:hAnsi="Arial" w:cs="Arial"/>
          <w:sz w:val="24"/>
          <w:szCs w:val="24"/>
        </w:rPr>
        <w:tab/>
        <w:t>SNIPS sales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w:t>
      </w:r>
    </w:p>
    <w:p w:rsidR="00785E99" w:rsidRDefault="00785E99" w:rsidP="00785E99">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785E99" w:rsidRDefault="00785E99" w:rsidP="00785E99">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w:t>
      </w:r>
    </w:p>
    <w:p w:rsidR="00785E99" w:rsidRDefault="00785E99" w:rsidP="00785E99">
      <w:pPr>
        <w:spacing w:after="0"/>
        <w:rPr>
          <w:rFonts w:ascii="Arial" w:hAnsi="Arial" w:cs="Arial"/>
          <w:sz w:val="24"/>
          <w:szCs w:val="24"/>
        </w:rPr>
      </w:pPr>
      <w:r>
        <w:rPr>
          <w:rFonts w:ascii="Arial" w:hAnsi="Arial" w:cs="Arial"/>
          <w:sz w:val="24"/>
          <w:szCs w:val="24"/>
        </w:rPr>
        <w:tab/>
        <w:t>FOR membership (Cypress Basin Master Naturalist)</w:t>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200.00</w:t>
      </w:r>
    </w:p>
    <w:p w:rsidR="00785E99" w:rsidRDefault="00785E99" w:rsidP="00785E99">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200.00</w:t>
      </w:r>
    </w:p>
    <w:p w:rsidR="00785E99" w:rsidRDefault="00785E99" w:rsidP="00785E99">
      <w:pPr>
        <w:spacing w:after="0"/>
        <w:ind w:firstLine="720"/>
        <w:rPr>
          <w:rFonts w:ascii="Arial" w:hAnsi="Arial" w:cs="Arial"/>
          <w:sz w:val="24"/>
          <w:szCs w:val="24"/>
        </w:rPr>
      </w:pPr>
      <w:r>
        <w:rPr>
          <w:rFonts w:ascii="Arial" w:hAnsi="Arial" w:cs="Arial"/>
          <w:sz w:val="24"/>
          <w:szCs w:val="24"/>
        </w:rPr>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150.00</w:t>
      </w:r>
    </w:p>
    <w:p w:rsidR="00785E99" w:rsidRDefault="00785E99" w:rsidP="00785E99">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w:t>
      </w:r>
    </w:p>
    <w:p w:rsidR="00785E99" w:rsidRDefault="00785E99" w:rsidP="00785E99">
      <w:pPr>
        <w:spacing w:after="0"/>
        <w:ind w:firstLine="720"/>
        <w:rPr>
          <w:rFonts w:ascii="Arial" w:hAnsi="Arial" w:cs="Arial"/>
          <w:sz w:val="24"/>
          <w:szCs w:val="24"/>
        </w:rPr>
      </w:pPr>
      <w:r>
        <w:rPr>
          <w:rFonts w:ascii="Arial" w:hAnsi="Arial" w:cs="Arial"/>
          <w:sz w:val="24"/>
          <w:szCs w:val="24"/>
        </w:rPr>
        <w:t>Donation (Lake Livingston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785E99" w:rsidRDefault="00785E99" w:rsidP="00785E99">
      <w:pPr>
        <w:spacing w:after="0"/>
        <w:ind w:firstLine="720"/>
        <w:rPr>
          <w:rFonts w:ascii="Arial" w:hAnsi="Arial" w:cs="Arial"/>
          <w:sz w:val="24"/>
          <w:szCs w:val="24"/>
        </w:rPr>
      </w:pPr>
      <w:r>
        <w:rPr>
          <w:rFonts w:ascii="Arial" w:hAnsi="Arial" w:cs="Arial"/>
          <w:sz w:val="24"/>
          <w:szCs w:val="24"/>
        </w:rPr>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75.00</w:t>
      </w:r>
    </w:p>
    <w:p w:rsidR="00785E99" w:rsidRDefault="00785E99" w:rsidP="00785E99">
      <w:pPr>
        <w:spacing w:after="0"/>
        <w:rPr>
          <w:rFonts w:ascii="Arial" w:hAnsi="Arial" w:cs="Arial"/>
          <w:sz w:val="24"/>
          <w:szCs w:val="24"/>
        </w:rPr>
      </w:pPr>
      <w:r>
        <w:rPr>
          <w:rFonts w:ascii="Arial" w:hAnsi="Arial" w:cs="Arial"/>
          <w:sz w:val="24"/>
          <w:szCs w:val="24"/>
        </w:rPr>
        <w:tab/>
        <w:t>Sponsorship (Bass Pro Shops)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(IL BASS Federation)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785E99" w:rsidRDefault="00785E99" w:rsidP="00785E99">
      <w:pPr>
        <w:spacing w:after="0"/>
        <w:rPr>
          <w:rFonts w:ascii="Arial" w:hAnsi="Arial" w:cs="Arial"/>
          <w:sz w:val="24"/>
          <w:szCs w:val="24"/>
        </w:rPr>
      </w:pPr>
      <w:r>
        <w:rPr>
          <w:rFonts w:ascii="Arial" w:hAnsi="Arial" w:cs="Arial"/>
          <w:sz w:val="24"/>
          <w:szCs w:val="24"/>
        </w:rPr>
        <w:tab/>
        <w:t>FOR membership (NM BASS Fed/AHH</w:t>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(Rocky Mountain Anglers)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w:t>
      </w:r>
      <w:r w:rsidRPr="000B599A">
        <w:rPr>
          <w:rFonts w:ascii="Arial" w:hAnsi="Arial" w:cs="Arial"/>
          <w:sz w:val="24"/>
          <w:szCs w:val="24"/>
        </w:rPr>
        <w:t>00</w:t>
      </w:r>
    </w:p>
    <w:p w:rsidR="00785E99" w:rsidRPr="000B599A" w:rsidRDefault="00785E99" w:rsidP="00785E99">
      <w:pPr>
        <w:spacing w:after="0"/>
        <w:ind w:firstLine="720"/>
        <w:rPr>
          <w:rFonts w:ascii="Arial" w:hAnsi="Arial" w:cs="Arial"/>
          <w:sz w:val="24"/>
          <w:szCs w:val="24"/>
        </w:rPr>
      </w:pPr>
      <w:r>
        <w:rPr>
          <w:rFonts w:ascii="Arial" w:hAnsi="Arial" w:cs="Arial"/>
          <w:sz w:val="24"/>
          <w:szCs w:val="24"/>
        </w:rPr>
        <w:t>FOR membership (Lake Houston Sportsman)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(Seneca Nation)</w:t>
      </w:r>
      <w:r>
        <w:rPr>
          <w:rFonts w:ascii="Arial" w:hAnsi="Arial" w:cs="Arial"/>
          <w:sz w:val="24"/>
          <w:szCs w:val="24"/>
        </w:rPr>
        <w:tab/>
      </w:r>
      <w:r>
        <w:rPr>
          <w:rFonts w:ascii="Arial" w:hAnsi="Arial" w:cs="Arial"/>
          <w:sz w:val="24"/>
          <w:szCs w:val="24"/>
        </w:rPr>
        <w:tab/>
      </w:r>
      <w:r>
        <w:rPr>
          <w:rFonts w:ascii="Arial" w:hAnsi="Arial" w:cs="Arial"/>
          <w:sz w:val="24"/>
          <w:szCs w:val="24"/>
        </w:rPr>
        <w:tab/>
      </w:r>
      <w:r w:rsidRPr="000B599A">
        <w:rPr>
          <w:rFonts w:ascii="Arial" w:hAnsi="Arial" w:cs="Arial"/>
          <w:sz w:val="24"/>
          <w:szCs w:val="24"/>
        </w:rPr>
        <w:t xml:space="preserve">        </w:t>
      </w:r>
      <w:r>
        <w:rPr>
          <w:rFonts w:ascii="Arial" w:hAnsi="Arial" w:cs="Arial"/>
          <w:sz w:val="24"/>
          <w:szCs w:val="24"/>
        </w:rPr>
        <w:tab/>
        <w:t xml:space="preserve">      </w:t>
      </w:r>
      <w:r w:rsidRPr="000B599A">
        <w:rPr>
          <w:rFonts w:ascii="Arial" w:hAnsi="Arial" w:cs="Arial"/>
          <w:sz w:val="24"/>
          <w:szCs w:val="24"/>
        </w:rPr>
        <w:t>25</w:t>
      </w:r>
      <w:r>
        <w:rPr>
          <w:rFonts w:ascii="Arial" w:hAnsi="Arial" w:cs="Arial"/>
          <w:sz w:val="24"/>
          <w:szCs w:val="24"/>
        </w:rPr>
        <w:t>0</w:t>
      </w:r>
      <w:r w:rsidRPr="000B599A">
        <w:rPr>
          <w:rFonts w:ascii="Arial" w:hAnsi="Arial" w:cs="Arial"/>
          <w:sz w:val="24"/>
          <w:szCs w:val="24"/>
        </w:rPr>
        <w:t>.00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(Conway Donation)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(KS B.A.S.S. Conservation)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(Canyon Bass Club)</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Pr="000B599A" w:rsidRDefault="00785E99" w:rsidP="00785E99">
      <w:pPr>
        <w:spacing w:after="0"/>
        <w:ind w:firstLine="720"/>
        <w:rPr>
          <w:rFonts w:ascii="Arial" w:hAnsi="Arial" w:cs="Arial"/>
          <w:sz w:val="24"/>
          <w:szCs w:val="24"/>
        </w:rPr>
      </w:pPr>
      <w:r>
        <w:rPr>
          <w:rFonts w:ascii="Arial" w:hAnsi="Arial" w:cs="Arial"/>
          <w:sz w:val="24"/>
          <w:szCs w:val="24"/>
        </w:rPr>
        <w:t>FOR membership (Mineral Wells Bass Club)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r>
        <w:rPr>
          <w:rFonts w:ascii="Arial" w:hAnsi="Arial" w:cs="Arial"/>
          <w:sz w:val="24"/>
          <w:szCs w:val="24"/>
        </w:rPr>
        <w:tab/>
      </w:r>
    </w:p>
    <w:p w:rsidR="00785E99" w:rsidRDefault="00785E99" w:rsidP="00785E99">
      <w:pPr>
        <w:spacing w:after="0"/>
        <w:ind w:firstLine="720"/>
        <w:rPr>
          <w:rFonts w:ascii="Arial" w:hAnsi="Arial" w:cs="Arial"/>
          <w:sz w:val="24"/>
          <w:szCs w:val="24"/>
        </w:rPr>
      </w:pPr>
      <w:r>
        <w:rPr>
          <w:rFonts w:ascii="Arial" w:hAnsi="Arial" w:cs="Arial"/>
          <w:sz w:val="24"/>
          <w:szCs w:val="24"/>
        </w:rPr>
        <w:t>FOR membership (Kinkaid Watershed Project)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(WV B.A.S.S. Conservation)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u w:val="single"/>
        </w:rPr>
      </w:pPr>
      <w:r>
        <w:rPr>
          <w:rFonts w:ascii="Arial" w:hAnsi="Arial" w:cs="Arial"/>
          <w:sz w:val="24"/>
          <w:szCs w:val="24"/>
        </w:rPr>
        <w:t>FOR membership (Lakeside City, TX)</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4A4D0F">
        <w:rPr>
          <w:rFonts w:ascii="Arial" w:hAnsi="Arial" w:cs="Arial"/>
          <w:sz w:val="24"/>
          <w:szCs w:val="24"/>
        </w:rPr>
        <w:t xml:space="preserve">        25.00</w:t>
      </w:r>
    </w:p>
    <w:p w:rsidR="00785E99" w:rsidRPr="004A4D0F" w:rsidRDefault="00785E99" w:rsidP="00785E99">
      <w:pPr>
        <w:spacing w:after="0"/>
        <w:ind w:firstLine="720"/>
        <w:rPr>
          <w:rFonts w:ascii="Arial" w:hAnsi="Arial" w:cs="Arial"/>
          <w:sz w:val="24"/>
          <w:szCs w:val="24"/>
        </w:rPr>
      </w:pPr>
      <w:r w:rsidRPr="004A4D0F">
        <w:rPr>
          <w:rFonts w:ascii="Arial" w:hAnsi="Arial" w:cs="Arial"/>
          <w:sz w:val="24"/>
          <w:szCs w:val="24"/>
        </w:rPr>
        <w:t>Grant (Toyota</w:t>
      </w:r>
      <w:r>
        <w:rPr>
          <w:rFonts w:ascii="Arial" w:hAnsi="Arial" w:cs="Arial"/>
          <w:sz w:val="24"/>
          <w:szCs w:val="24"/>
        </w:rPr>
        <w:t>-NM B.A.S.S. Nation</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2,000.00</w:t>
      </w:r>
    </w:p>
    <w:p w:rsidR="00785E99" w:rsidRDefault="00785E99" w:rsidP="00785E99">
      <w:pPr>
        <w:spacing w:after="0"/>
        <w:rPr>
          <w:rFonts w:ascii="Arial" w:hAnsi="Arial" w:cs="Arial"/>
          <w:sz w:val="24"/>
          <w:szCs w:val="24"/>
        </w:rPr>
      </w:pPr>
      <w:r>
        <w:rPr>
          <w:rFonts w:ascii="Arial" w:hAnsi="Arial" w:cs="Arial"/>
          <w:sz w:val="24"/>
          <w:szCs w:val="24"/>
        </w:rPr>
        <w:tab/>
      </w:r>
      <w:r w:rsidRPr="004A4D0F">
        <w:rPr>
          <w:rFonts w:ascii="Arial" w:hAnsi="Arial" w:cs="Arial"/>
          <w:sz w:val="24"/>
          <w:szCs w:val="24"/>
        </w:rPr>
        <w:t>Grant (Toyota</w:t>
      </w:r>
      <w:r>
        <w:rPr>
          <w:rFonts w:ascii="Arial" w:hAnsi="Arial" w:cs="Arial"/>
          <w:sz w:val="24"/>
          <w:szCs w:val="24"/>
        </w:rPr>
        <w:t>-NM B.A.S.S. Nation</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2,500.00</w:t>
      </w:r>
    </w:p>
    <w:p w:rsidR="00785E99" w:rsidRDefault="00785E99" w:rsidP="00785E99">
      <w:pPr>
        <w:spacing w:after="0"/>
        <w:rPr>
          <w:rFonts w:ascii="Arial" w:hAnsi="Arial" w:cs="Arial"/>
          <w:sz w:val="24"/>
          <w:szCs w:val="24"/>
        </w:rPr>
      </w:pPr>
      <w:r>
        <w:rPr>
          <w:rFonts w:ascii="Arial" w:hAnsi="Arial" w:cs="Arial"/>
          <w:sz w:val="24"/>
          <w:szCs w:val="24"/>
        </w:rPr>
        <w:tab/>
        <w:t>Donation (Franklin Fisher)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w:t>
      </w:r>
    </w:p>
    <w:p w:rsidR="00785E99" w:rsidRDefault="00785E99" w:rsidP="00785E99">
      <w:pPr>
        <w:spacing w:after="0"/>
        <w:rPr>
          <w:rFonts w:ascii="Arial" w:hAnsi="Arial" w:cs="Arial"/>
          <w:sz w:val="24"/>
          <w:szCs w:val="24"/>
        </w:rPr>
      </w:pPr>
      <w:r>
        <w:rPr>
          <w:rFonts w:ascii="Arial" w:hAnsi="Arial" w:cs="Arial"/>
          <w:sz w:val="24"/>
          <w:szCs w:val="24"/>
        </w:rPr>
        <w:tab/>
        <w:t>FOR membership (San Antonio Metro League of Bass Clubs)     100.00</w:t>
      </w:r>
    </w:p>
    <w:p w:rsidR="00785E99" w:rsidRDefault="00785E99" w:rsidP="00785E99">
      <w:pPr>
        <w:spacing w:after="0"/>
        <w:rPr>
          <w:rFonts w:ascii="Arial" w:hAnsi="Arial" w:cs="Arial"/>
          <w:sz w:val="24"/>
          <w:szCs w:val="24"/>
        </w:rPr>
      </w:pPr>
      <w:r>
        <w:rPr>
          <w:rFonts w:ascii="Arial" w:hAnsi="Arial" w:cs="Arial"/>
          <w:sz w:val="24"/>
          <w:szCs w:val="24"/>
        </w:rPr>
        <w:tab/>
        <w:t>Sponsorship (Fishiding.com)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785E99" w:rsidRDefault="00785E99" w:rsidP="00785E99">
      <w:pPr>
        <w:spacing w:after="0"/>
        <w:rPr>
          <w:rFonts w:ascii="Arial" w:hAnsi="Arial" w:cs="Arial"/>
          <w:sz w:val="24"/>
          <w:szCs w:val="24"/>
        </w:rPr>
      </w:pPr>
      <w:r>
        <w:rPr>
          <w:rFonts w:ascii="Arial" w:hAnsi="Arial" w:cs="Arial"/>
          <w:sz w:val="24"/>
          <w:szCs w:val="24"/>
        </w:rPr>
        <w:lastRenderedPageBreak/>
        <w:tab/>
        <w:t>Grant (Shimano-NM B.A.S.S. Nation)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  </w:t>
      </w:r>
    </w:p>
    <w:p w:rsidR="00785E99" w:rsidRDefault="00785E99" w:rsidP="00785E99">
      <w:pPr>
        <w:spacing w:after="0"/>
        <w:ind w:firstLine="720"/>
        <w:rPr>
          <w:rFonts w:ascii="Arial" w:hAnsi="Arial" w:cs="Arial"/>
          <w:sz w:val="24"/>
          <w:szCs w:val="24"/>
        </w:rPr>
      </w:pPr>
      <w:r>
        <w:rPr>
          <w:rFonts w:ascii="Arial" w:hAnsi="Arial" w:cs="Arial"/>
          <w:sz w:val="24"/>
          <w:szCs w:val="24"/>
        </w:rPr>
        <w:t xml:space="preserve">FOR membership (Austin </w:t>
      </w:r>
      <w:proofErr w:type="spellStart"/>
      <w:r>
        <w:rPr>
          <w:rFonts w:ascii="Arial" w:hAnsi="Arial" w:cs="Arial"/>
          <w:sz w:val="24"/>
          <w:szCs w:val="24"/>
        </w:rPr>
        <w:t>FlyFishers</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(Tioga Co. Bass Anglers)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u w:val="single"/>
        </w:rPr>
      </w:pPr>
      <w:r>
        <w:rPr>
          <w:rFonts w:ascii="Arial" w:hAnsi="Arial" w:cs="Arial"/>
          <w:sz w:val="24"/>
          <w:szCs w:val="24"/>
        </w:rPr>
        <w:t>FOR membership (Friends of Lake Waco)</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4A4D0F">
        <w:rPr>
          <w:rFonts w:ascii="Arial" w:hAnsi="Arial" w:cs="Arial"/>
          <w:sz w:val="24"/>
          <w:szCs w:val="24"/>
        </w:rPr>
        <w:t xml:space="preserve">       25.00</w:t>
      </w:r>
    </w:p>
    <w:p w:rsidR="00785E99" w:rsidRPr="004A4D0F" w:rsidRDefault="00785E99" w:rsidP="00785E99">
      <w:pPr>
        <w:spacing w:after="0"/>
        <w:ind w:firstLine="720"/>
        <w:rPr>
          <w:rFonts w:ascii="Arial" w:hAnsi="Arial" w:cs="Arial"/>
          <w:sz w:val="24"/>
          <w:szCs w:val="24"/>
        </w:rPr>
      </w:pPr>
      <w:r w:rsidRPr="004A4D0F">
        <w:rPr>
          <w:rFonts w:ascii="Arial" w:hAnsi="Arial" w:cs="Arial"/>
          <w:sz w:val="24"/>
          <w:szCs w:val="24"/>
        </w:rPr>
        <w:t>Grant (</w:t>
      </w:r>
      <w:r>
        <w:rPr>
          <w:rFonts w:ascii="Arial" w:hAnsi="Arial" w:cs="Arial"/>
          <w:sz w:val="24"/>
          <w:szCs w:val="24"/>
        </w:rPr>
        <w:t>USFWS-FOR Operations</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35,000.00</w:t>
      </w:r>
    </w:p>
    <w:p w:rsidR="00785E99" w:rsidRDefault="00785E99" w:rsidP="00785E99">
      <w:pPr>
        <w:spacing w:after="0"/>
        <w:rPr>
          <w:rFonts w:ascii="Arial" w:hAnsi="Arial" w:cs="Arial"/>
          <w:sz w:val="24"/>
          <w:szCs w:val="24"/>
        </w:rPr>
      </w:pPr>
      <w:r>
        <w:rPr>
          <w:rFonts w:ascii="Arial" w:hAnsi="Arial" w:cs="Arial"/>
          <w:sz w:val="24"/>
          <w:szCs w:val="24"/>
        </w:rPr>
        <w:tab/>
      </w:r>
      <w:r w:rsidRPr="004A4D0F">
        <w:rPr>
          <w:rFonts w:ascii="Arial" w:hAnsi="Arial" w:cs="Arial"/>
          <w:sz w:val="24"/>
          <w:szCs w:val="24"/>
        </w:rPr>
        <w:t>Grant (</w:t>
      </w:r>
      <w:r>
        <w:rPr>
          <w:rFonts w:ascii="Arial" w:hAnsi="Arial" w:cs="Arial"/>
          <w:sz w:val="24"/>
          <w:szCs w:val="24"/>
        </w:rPr>
        <w:t xml:space="preserve">USFWS-MDC </w:t>
      </w:r>
      <w:proofErr w:type="spellStart"/>
      <w:r>
        <w:rPr>
          <w:rFonts w:ascii="Arial" w:hAnsi="Arial" w:cs="Arial"/>
          <w:sz w:val="24"/>
          <w:szCs w:val="24"/>
        </w:rPr>
        <w:t>Mozingo</w:t>
      </w:r>
      <w:proofErr w:type="spellEnd"/>
      <w:r>
        <w:rPr>
          <w:rFonts w:ascii="Arial" w:hAnsi="Arial" w:cs="Arial"/>
          <w:sz w:val="24"/>
          <w:szCs w:val="24"/>
        </w:rPr>
        <w:t xml:space="preserve"> Lake</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20,000.00</w:t>
      </w:r>
    </w:p>
    <w:p w:rsidR="00785E99" w:rsidRDefault="00785E99" w:rsidP="00785E99">
      <w:pPr>
        <w:spacing w:after="0"/>
        <w:rPr>
          <w:rFonts w:ascii="Arial" w:hAnsi="Arial" w:cs="Arial"/>
          <w:sz w:val="24"/>
          <w:szCs w:val="24"/>
        </w:rPr>
      </w:pPr>
      <w:r>
        <w:rPr>
          <w:rFonts w:ascii="Arial" w:hAnsi="Arial" w:cs="Arial"/>
          <w:sz w:val="24"/>
          <w:szCs w:val="24"/>
        </w:rPr>
        <w:tab/>
        <w:t>Grant (USFWS-</w:t>
      </w:r>
      <w:r w:rsidRPr="00476888">
        <w:rPr>
          <w:rFonts w:ascii="Arial" w:hAnsi="Arial" w:cs="Arial"/>
          <w:sz w:val="24"/>
          <w:szCs w:val="24"/>
        </w:rPr>
        <w:t xml:space="preserve"> </w:t>
      </w:r>
      <w:r>
        <w:rPr>
          <w:rFonts w:ascii="Arial" w:hAnsi="Arial" w:cs="Arial"/>
          <w:sz w:val="24"/>
          <w:szCs w:val="24"/>
        </w:rPr>
        <w:t>TPWD East TX Lakes)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20,000.00</w:t>
      </w:r>
    </w:p>
    <w:p w:rsidR="00785E99" w:rsidRDefault="00785E99" w:rsidP="00785E99">
      <w:pPr>
        <w:spacing w:after="0"/>
        <w:rPr>
          <w:rFonts w:ascii="Arial" w:hAnsi="Arial" w:cs="Arial"/>
          <w:sz w:val="24"/>
          <w:szCs w:val="24"/>
          <w:u w:val="single"/>
        </w:rPr>
      </w:pPr>
      <w:r>
        <w:rPr>
          <w:rFonts w:ascii="Arial" w:hAnsi="Arial" w:cs="Arial"/>
          <w:sz w:val="24"/>
          <w:szCs w:val="24"/>
        </w:rPr>
        <w:tab/>
        <w:t>Grant (USFWS-</w:t>
      </w:r>
      <w:r w:rsidRPr="00476888">
        <w:rPr>
          <w:rFonts w:ascii="Arial" w:hAnsi="Arial" w:cs="Arial"/>
          <w:sz w:val="24"/>
          <w:szCs w:val="24"/>
        </w:rPr>
        <w:t xml:space="preserve"> </w:t>
      </w:r>
      <w:r>
        <w:rPr>
          <w:rFonts w:ascii="Arial" w:hAnsi="Arial" w:cs="Arial"/>
          <w:sz w:val="24"/>
          <w:szCs w:val="24"/>
        </w:rPr>
        <w:t>RMA Willard Bay)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76888">
        <w:rPr>
          <w:rFonts w:ascii="Arial" w:hAnsi="Arial" w:cs="Arial"/>
          <w:sz w:val="24"/>
          <w:szCs w:val="24"/>
        </w:rPr>
        <w:t>10,760.00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(VA B.A.S.S. Conservation)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1,250.00</w:t>
      </w:r>
    </w:p>
    <w:p w:rsidR="00785E99" w:rsidRPr="00476888" w:rsidRDefault="00785E99" w:rsidP="00785E99">
      <w:pPr>
        <w:spacing w:after="0"/>
        <w:ind w:left="720"/>
        <w:rPr>
          <w:rFonts w:ascii="Arial" w:hAnsi="Arial" w:cs="Arial"/>
          <w:sz w:val="24"/>
          <w:szCs w:val="24"/>
        </w:rPr>
      </w:pPr>
      <w:r>
        <w:rPr>
          <w:rFonts w:ascii="Arial" w:hAnsi="Arial" w:cs="Arial"/>
          <w:sz w:val="24"/>
          <w:szCs w:val="24"/>
        </w:rPr>
        <w:t>Donation (Wichita Falls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2,000.00</w:t>
      </w:r>
    </w:p>
    <w:p w:rsidR="00785E99" w:rsidRDefault="00785E99" w:rsidP="00785E99">
      <w:pPr>
        <w:spacing w:after="0"/>
        <w:ind w:firstLine="720"/>
        <w:rPr>
          <w:rFonts w:ascii="Arial" w:hAnsi="Arial" w:cs="Arial"/>
          <w:sz w:val="24"/>
          <w:szCs w:val="24"/>
        </w:rPr>
      </w:pPr>
      <w:r>
        <w:rPr>
          <w:rFonts w:ascii="Arial" w:hAnsi="Arial" w:cs="Arial"/>
          <w:sz w:val="24"/>
          <w:szCs w:val="24"/>
        </w:rPr>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785E99" w:rsidRDefault="00785E99" w:rsidP="00785E99">
      <w:pPr>
        <w:spacing w:after="0"/>
        <w:ind w:firstLine="720"/>
        <w:rPr>
          <w:rFonts w:ascii="Arial" w:hAnsi="Arial" w:cs="Arial"/>
          <w:sz w:val="24"/>
          <w:szCs w:val="24"/>
        </w:rPr>
      </w:pPr>
      <w:r>
        <w:rPr>
          <w:rFonts w:ascii="Arial" w:hAnsi="Arial" w:cs="Arial"/>
          <w:sz w:val="24"/>
          <w:szCs w:val="24"/>
        </w:rPr>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w:t>
      </w:r>
    </w:p>
    <w:p w:rsidR="00785E99" w:rsidRDefault="00785E99" w:rsidP="00785E99">
      <w:pPr>
        <w:spacing w:after="0"/>
        <w:ind w:firstLine="720"/>
        <w:rPr>
          <w:rFonts w:ascii="Arial" w:hAnsi="Arial" w:cs="Arial"/>
          <w:sz w:val="24"/>
          <w:szCs w:val="24"/>
        </w:rPr>
      </w:pPr>
      <w:r>
        <w:rPr>
          <w:rFonts w:ascii="Arial" w:hAnsi="Arial" w:cs="Arial"/>
          <w:sz w:val="24"/>
          <w:szCs w:val="24"/>
        </w:rPr>
        <w:t>FOR membership (Prairieland Anglers-renewal)</w:t>
      </w:r>
      <w:r>
        <w:rPr>
          <w:rFonts w:ascii="Arial" w:hAnsi="Arial" w:cs="Arial"/>
          <w:sz w:val="24"/>
          <w:szCs w:val="24"/>
        </w:rPr>
        <w:tab/>
      </w:r>
      <w:r>
        <w:rPr>
          <w:rFonts w:ascii="Arial" w:hAnsi="Arial" w:cs="Arial"/>
          <w:sz w:val="24"/>
          <w:szCs w:val="24"/>
        </w:rPr>
        <w:tab/>
        <w:t xml:space="preserve">       25.00</w:t>
      </w:r>
    </w:p>
    <w:p w:rsidR="00785E99" w:rsidRPr="009323ED" w:rsidRDefault="00785E99" w:rsidP="00785E99">
      <w:pPr>
        <w:spacing w:after="0"/>
        <w:ind w:firstLine="720"/>
        <w:rPr>
          <w:rFonts w:ascii="Arial" w:hAnsi="Arial" w:cs="Arial"/>
          <w:sz w:val="24"/>
          <w:szCs w:val="24"/>
          <w:u w:val="single"/>
        </w:rPr>
      </w:pPr>
      <w:r>
        <w:rPr>
          <w:rFonts w:ascii="Arial" w:hAnsi="Arial" w:cs="Arial"/>
          <w:sz w:val="24"/>
          <w:szCs w:val="24"/>
        </w:rPr>
        <w:t>FOR membership (Glade Run Lake Conservancy)</w:t>
      </w:r>
      <w:r>
        <w:rPr>
          <w:rFonts w:ascii="Arial" w:hAnsi="Arial" w:cs="Arial"/>
          <w:sz w:val="24"/>
          <w:szCs w:val="24"/>
        </w:rPr>
        <w:tab/>
        <w:t xml:space="preserve">       </w:t>
      </w:r>
      <w:r w:rsidRPr="009323ED">
        <w:rPr>
          <w:rFonts w:ascii="Arial" w:hAnsi="Arial" w:cs="Arial"/>
          <w:sz w:val="24"/>
          <w:szCs w:val="24"/>
          <w:u w:val="single"/>
        </w:rPr>
        <w:tab/>
        <w:t xml:space="preserve">       25.00</w:t>
      </w:r>
    </w:p>
    <w:p w:rsidR="00785E99" w:rsidRPr="00F81F23" w:rsidRDefault="00785E99" w:rsidP="00785E99">
      <w:pPr>
        <w:spacing w:after="0"/>
        <w:rPr>
          <w:rFonts w:ascii="Arial" w:hAnsi="Arial" w:cs="Arial"/>
          <w:b/>
          <w:sz w:val="24"/>
          <w:szCs w:val="24"/>
        </w:rPr>
      </w:pPr>
      <w:r>
        <w:rPr>
          <w:rFonts w:ascii="Arial" w:hAnsi="Arial" w:cs="Arial"/>
          <w:sz w:val="24"/>
          <w:szCs w:val="24"/>
        </w:rPr>
        <w:tab/>
      </w:r>
      <w:r>
        <w:rPr>
          <w:rFonts w:ascii="Arial" w:hAnsi="Arial" w:cs="Arial"/>
          <w:b/>
          <w:sz w:val="24"/>
          <w:szCs w:val="24"/>
        </w:rPr>
        <w:t>Total Income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b/>
          <w:sz w:val="24"/>
          <w:szCs w:val="24"/>
        </w:rPr>
        <w:t xml:space="preserve">       $</w:t>
      </w:r>
      <w:r w:rsidR="00C15D34">
        <w:rPr>
          <w:rFonts w:ascii="Arial" w:hAnsi="Arial" w:cs="Arial"/>
          <w:b/>
          <w:sz w:val="24"/>
          <w:szCs w:val="24"/>
        </w:rPr>
        <w:t>112,240.00</w:t>
      </w:r>
    </w:p>
    <w:p w:rsidR="00785E99" w:rsidRDefault="00785E99" w:rsidP="00785E99">
      <w:pPr>
        <w:spacing w:after="0"/>
        <w:rPr>
          <w:rFonts w:ascii="Arial" w:hAnsi="Arial" w:cs="Arial"/>
          <w:sz w:val="24"/>
          <w:szCs w:val="24"/>
        </w:rPr>
      </w:pPr>
      <w:r>
        <w:rPr>
          <w:rFonts w:ascii="Arial" w:hAnsi="Arial" w:cs="Arial"/>
          <w:sz w:val="24"/>
          <w:szCs w:val="24"/>
          <w:u w:val="single"/>
        </w:rPr>
        <w:t>Income Summary</w:t>
      </w:r>
      <w:r>
        <w:rPr>
          <w:rFonts w:ascii="Arial" w:hAnsi="Arial" w:cs="Arial"/>
          <w:sz w:val="24"/>
          <w:szCs w:val="24"/>
        </w:rPr>
        <w:tab/>
      </w:r>
    </w:p>
    <w:p w:rsidR="00785E99" w:rsidRDefault="00785E99" w:rsidP="00785E99">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$103,260.00</w:t>
      </w:r>
    </w:p>
    <w:p w:rsidR="00785E99" w:rsidRDefault="00785E99" w:rsidP="00785E99">
      <w:pPr>
        <w:spacing w:after="0"/>
        <w:rPr>
          <w:rFonts w:ascii="Arial" w:hAnsi="Arial" w:cs="Arial"/>
          <w:sz w:val="24"/>
          <w:szCs w:val="24"/>
        </w:rPr>
      </w:pPr>
      <w:r>
        <w:rPr>
          <w:rFonts w:ascii="Arial" w:hAnsi="Arial" w:cs="Arial"/>
          <w:sz w:val="24"/>
          <w:szCs w:val="24"/>
        </w:rPr>
        <w:tab/>
        <w:t>Sponsorship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3,000.00</w:t>
      </w:r>
    </w:p>
    <w:p w:rsidR="00785E99" w:rsidRDefault="00785E99" w:rsidP="00785E99">
      <w:pPr>
        <w:spacing w:after="0"/>
        <w:rPr>
          <w:rFonts w:ascii="Arial" w:hAnsi="Arial" w:cs="Arial"/>
          <w:sz w:val="24"/>
          <w:szCs w:val="24"/>
        </w:rPr>
      </w:pPr>
      <w:r>
        <w:rPr>
          <w:rFonts w:ascii="Arial" w:hAnsi="Arial" w:cs="Arial"/>
          <w:sz w:val="24"/>
          <w:szCs w:val="24"/>
        </w:rPr>
        <w:tab/>
        <w:t>Membership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1,200.00</w:t>
      </w:r>
    </w:p>
    <w:p w:rsidR="00785E99" w:rsidRDefault="00785E99" w:rsidP="00785E99">
      <w:pPr>
        <w:spacing w:after="0"/>
        <w:rPr>
          <w:rFonts w:ascii="Arial" w:hAnsi="Arial" w:cs="Arial"/>
          <w:sz w:val="24"/>
          <w:szCs w:val="24"/>
        </w:rPr>
      </w:pPr>
      <w:r>
        <w:rPr>
          <w:rFonts w:ascii="Arial" w:hAnsi="Arial" w:cs="Arial"/>
          <w:sz w:val="24"/>
          <w:szCs w:val="24"/>
        </w:rPr>
        <w:tab/>
        <w:t>Donations (projects)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4,810.00</w:t>
      </w:r>
    </w:p>
    <w:p w:rsidR="00785E99" w:rsidRDefault="00785E99" w:rsidP="00785E99">
      <w:pPr>
        <w:spacing w:after="0"/>
        <w:rPr>
          <w:rFonts w:ascii="Arial" w:hAnsi="Arial" w:cs="Arial"/>
          <w:sz w:val="24"/>
          <w:szCs w:val="24"/>
        </w:rPr>
      </w:pPr>
      <w:r>
        <w:rPr>
          <w:rFonts w:ascii="Arial" w:hAnsi="Arial" w:cs="Arial"/>
          <w:sz w:val="24"/>
          <w:szCs w:val="24"/>
        </w:rPr>
        <w:tab/>
        <w:t>Sales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sz w:val="24"/>
          <w:szCs w:val="24"/>
          <w:u w:val="single"/>
        </w:rPr>
        <w:t xml:space="preserve">         20.00</w:t>
      </w:r>
      <w:r>
        <w:rPr>
          <w:rFonts w:ascii="Arial" w:hAnsi="Arial" w:cs="Arial"/>
          <w:sz w:val="24"/>
          <w:szCs w:val="24"/>
        </w:rPr>
        <w:tab/>
      </w:r>
    </w:p>
    <w:p w:rsidR="00785E99" w:rsidRDefault="00785E99" w:rsidP="00785E99">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$112,240.00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Expenses</w:t>
      </w:r>
    </w:p>
    <w:p w:rsidR="00785E99" w:rsidRDefault="00785E99" w:rsidP="00785E99">
      <w:pPr>
        <w:spacing w:after="0"/>
        <w:rPr>
          <w:rFonts w:ascii="Arial" w:hAnsi="Arial" w:cs="Arial"/>
          <w:sz w:val="24"/>
          <w:szCs w:val="24"/>
        </w:rPr>
      </w:pP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1135D">
        <w:rPr>
          <w:rFonts w:ascii="Arial" w:hAnsi="Arial" w:cs="Arial"/>
          <w:sz w:val="24"/>
          <w:szCs w:val="24"/>
        </w:rPr>
        <w:t xml:space="preserve">$      </w:t>
      </w:r>
      <w:r>
        <w:rPr>
          <w:rFonts w:ascii="Arial" w:hAnsi="Arial" w:cs="Arial"/>
          <w:sz w:val="24"/>
          <w:szCs w:val="24"/>
        </w:rPr>
        <w:t xml:space="preserve">   6.00 </w:t>
      </w:r>
    </w:p>
    <w:p w:rsidR="00785E99" w:rsidRDefault="00785E99" w:rsidP="00785E99">
      <w:pPr>
        <w:spacing w:after="0"/>
        <w:rPr>
          <w:rFonts w:ascii="Arial" w:hAnsi="Arial" w:cs="Arial"/>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xml:space="preserve"> # 1017 Small Projects Grant (FOE)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785E99" w:rsidRDefault="00785E99" w:rsidP="00785E99">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xml:space="preserve"> # 1019 Piney Wood Lakes grant advance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785E99" w:rsidRDefault="00785E99" w:rsidP="00785E99">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1020 Grant Award (Toyota)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4,000.00</w:t>
      </w:r>
      <w:r>
        <w:rPr>
          <w:rFonts w:ascii="Arial" w:hAnsi="Arial" w:cs="Arial"/>
          <w:sz w:val="24"/>
          <w:szCs w:val="24"/>
        </w:rPr>
        <w:tab/>
      </w:r>
    </w:p>
    <w:p w:rsidR="00785E99" w:rsidRDefault="00785E99" w:rsidP="00785E99">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xml:space="preserve"> # 1021 Small Projects Grant (Canyon BC)</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785E99" w:rsidRDefault="00785E99" w:rsidP="00785E99">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1022 Rocky Mountain Anglers (2013 project)</w:t>
      </w:r>
      <w:r>
        <w:rPr>
          <w:rFonts w:ascii="Arial" w:hAnsi="Arial" w:cs="Arial"/>
          <w:sz w:val="24"/>
          <w:szCs w:val="24"/>
        </w:rPr>
        <w:tab/>
      </w:r>
      <w:r>
        <w:rPr>
          <w:rFonts w:ascii="Arial" w:hAnsi="Arial" w:cs="Arial"/>
          <w:sz w:val="24"/>
          <w:szCs w:val="24"/>
        </w:rPr>
        <w:tab/>
        <w:t xml:space="preserve">  10,760.00</w:t>
      </w:r>
      <w:r>
        <w:rPr>
          <w:rFonts w:ascii="Arial" w:hAnsi="Arial" w:cs="Arial"/>
          <w:sz w:val="24"/>
          <w:szCs w:val="24"/>
        </w:rPr>
        <w:tab/>
      </w:r>
    </w:p>
    <w:p w:rsidR="00785E99" w:rsidRDefault="00785E99" w:rsidP="00785E99">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1024 TPWD (2013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20,000.00</w:t>
      </w:r>
    </w:p>
    <w:p w:rsidR="00785E99" w:rsidRDefault="00785E99" w:rsidP="00785E99">
      <w:pPr>
        <w:spacing w:after="0"/>
        <w:rPr>
          <w:rFonts w:ascii="Arial" w:hAnsi="Arial" w:cs="Arial"/>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1025 MDC (2013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20,000.00</w:t>
      </w:r>
    </w:p>
    <w:p w:rsidR="00785E99" w:rsidRPr="0071135D" w:rsidRDefault="00785E99" w:rsidP="00785E99">
      <w:pPr>
        <w:spacing w:after="0"/>
        <w:rPr>
          <w:rFonts w:ascii="Arial" w:hAnsi="Arial" w:cs="Arial"/>
          <w:sz w:val="24"/>
          <w:szCs w:val="24"/>
          <w:u w:val="single"/>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1027 Coordinator Salary (July)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1028 Coordinator Salary (Aug)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r>
        <w:rPr>
          <w:rFonts w:ascii="Arial" w:hAnsi="Arial" w:cs="Arial"/>
          <w:sz w:val="24"/>
          <w:szCs w:val="24"/>
        </w:rPr>
        <w:tab/>
      </w:r>
      <w:r w:rsidRPr="0071135D">
        <w:rPr>
          <w:rFonts w:ascii="Arial" w:hAnsi="Arial" w:cs="Arial"/>
          <w:sz w:val="24"/>
          <w:szCs w:val="24"/>
          <w:u w:val="single"/>
        </w:rPr>
        <w:t xml:space="preserve">      </w:t>
      </w:r>
      <w:r>
        <w:rPr>
          <w:rFonts w:ascii="Arial" w:hAnsi="Arial" w:cs="Arial"/>
          <w:sz w:val="24"/>
          <w:szCs w:val="24"/>
          <w:u w:val="single"/>
        </w:rPr>
        <w:t xml:space="preserve"> </w:t>
      </w:r>
      <w:r>
        <w:rPr>
          <w:rFonts w:ascii="Arial" w:hAnsi="Arial" w:cs="Arial"/>
          <w:sz w:val="24"/>
          <w:szCs w:val="24"/>
        </w:rPr>
        <w:t xml:space="preserve">          </w:t>
      </w:r>
    </w:p>
    <w:p w:rsidR="00785E99" w:rsidRDefault="00785E99" w:rsidP="00785E99">
      <w:pPr>
        <w:spacing w:after="0"/>
        <w:rPr>
          <w:rFonts w:ascii="Arial" w:hAnsi="Arial" w:cs="Arial"/>
          <w:b/>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1029 Mahoning Creek, PA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A6385">
        <w:rPr>
          <w:rFonts w:ascii="Arial" w:hAnsi="Arial" w:cs="Arial"/>
          <w:sz w:val="24"/>
          <w:szCs w:val="24"/>
          <w:u w:val="single"/>
        </w:rPr>
        <w:t xml:space="preserve">    1,286.94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Total Expenses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$69,052.94</w:t>
      </w:r>
      <w:r>
        <w:rPr>
          <w:rFonts w:ascii="Arial" w:hAnsi="Arial" w:cs="Arial"/>
          <w:sz w:val="24"/>
          <w:szCs w:val="24"/>
        </w:rPr>
        <w:tab/>
      </w:r>
      <w:r>
        <w:rPr>
          <w:rFonts w:ascii="Arial" w:hAnsi="Arial" w:cs="Arial"/>
          <w:sz w:val="24"/>
          <w:szCs w:val="24"/>
        </w:rPr>
        <w:tab/>
      </w:r>
      <w:r>
        <w:rPr>
          <w:rFonts w:ascii="Arial" w:hAnsi="Arial" w:cs="Arial"/>
          <w:b/>
          <w:sz w:val="24"/>
          <w:szCs w:val="24"/>
        </w:rPr>
        <w:t xml:space="preserve">      </w:t>
      </w:r>
    </w:p>
    <w:p w:rsidR="00785E99" w:rsidRDefault="00785E99" w:rsidP="00785E99">
      <w:pPr>
        <w:spacing w:after="0"/>
        <w:rPr>
          <w:rFonts w:ascii="Arial" w:hAnsi="Arial" w:cs="Arial"/>
          <w:b/>
          <w:sz w:val="24"/>
          <w:szCs w:val="24"/>
        </w:rPr>
      </w:pPr>
      <w:r w:rsidRPr="00A75C4F">
        <w:rPr>
          <w:rFonts w:ascii="Arial" w:hAnsi="Arial" w:cs="Arial"/>
          <w:b/>
          <w:sz w:val="24"/>
          <w:szCs w:val="24"/>
        </w:rPr>
        <w:t>Ending Balance (30 September 2014)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$53,713.71</w:t>
      </w:r>
    </w:p>
    <w:p w:rsidR="00785E99" w:rsidRDefault="00785E99" w:rsidP="00947AD1">
      <w:pPr>
        <w:spacing w:after="0"/>
        <w:ind w:right="-270"/>
        <w:rPr>
          <w:rFonts w:ascii="Arial" w:hAnsi="Arial" w:cs="Arial"/>
          <w:sz w:val="24"/>
          <w:szCs w:val="24"/>
        </w:rPr>
        <w:sectPr w:rsidR="00785E99" w:rsidSect="00F91F22">
          <w:type w:val="continuous"/>
          <w:pgSz w:w="12240" w:h="15840"/>
          <w:pgMar w:top="1440" w:right="1440" w:bottom="1440" w:left="1440" w:header="720" w:footer="720" w:gutter="0"/>
          <w:cols w:space="720"/>
          <w:docGrid w:linePitch="360"/>
        </w:sectPr>
      </w:pPr>
      <w:r w:rsidRPr="009323ED">
        <w:rPr>
          <w:rFonts w:ascii="Arial" w:hAnsi="Arial" w:cs="Arial"/>
          <w:sz w:val="20"/>
          <w:szCs w:val="20"/>
        </w:rPr>
        <w:t xml:space="preserve">*FOR operations </w:t>
      </w:r>
      <w:r w:rsidR="00947AD1">
        <w:rPr>
          <w:rFonts w:ascii="Arial" w:hAnsi="Arial" w:cs="Arial"/>
          <w:sz w:val="20"/>
          <w:szCs w:val="20"/>
        </w:rPr>
        <w:t>[</w:t>
      </w:r>
      <w:r w:rsidRPr="009323ED">
        <w:rPr>
          <w:rFonts w:ascii="Arial" w:hAnsi="Arial" w:cs="Arial"/>
          <w:sz w:val="20"/>
          <w:szCs w:val="20"/>
        </w:rPr>
        <w:t>Coordinator salary</w:t>
      </w:r>
      <w:r>
        <w:rPr>
          <w:rFonts w:ascii="Arial" w:hAnsi="Arial" w:cs="Arial"/>
          <w:sz w:val="20"/>
          <w:szCs w:val="20"/>
        </w:rPr>
        <w:t xml:space="preserve"> (October through June</w:t>
      </w:r>
      <w:r w:rsidR="00947AD1">
        <w:rPr>
          <w:rFonts w:ascii="Arial" w:hAnsi="Arial" w:cs="Arial"/>
          <w:sz w:val="20"/>
          <w:szCs w:val="20"/>
        </w:rPr>
        <w:t>)</w:t>
      </w:r>
      <w:r w:rsidRPr="009323ED">
        <w:rPr>
          <w:rFonts w:ascii="Arial" w:hAnsi="Arial" w:cs="Arial"/>
          <w:sz w:val="20"/>
          <w:szCs w:val="20"/>
        </w:rPr>
        <w:t>, travel, outreach, office expenses</w:t>
      </w:r>
      <w:r w:rsidR="00947AD1">
        <w:rPr>
          <w:rFonts w:ascii="Arial" w:hAnsi="Arial" w:cs="Arial"/>
          <w:sz w:val="20"/>
          <w:szCs w:val="20"/>
        </w:rPr>
        <w:t>]</w:t>
      </w:r>
      <w:r w:rsidRPr="009323ED">
        <w:rPr>
          <w:rFonts w:ascii="Arial" w:hAnsi="Arial" w:cs="Arial"/>
          <w:sz w:val="20"/>
          <w:szCs w:val="20"/>
        </w:rPr>
        <w:t xml:space="preserve"> are funded through a </w:t>
      </w:r>
      <w:proofErr w:type="spellStart"/>
      <w:r w:rsidRPr="009323ED">
        <w:rPr>
          <w:rFonts w:ascii="Arial" w:hAnsi="Arial" w:cs="Arial"/>
          <w:sz w:val="20"/>
          <w:szCs w:val="20"/>
        </w:rPr>
        <w:t>MultiState</w:t>
      </w:r>
      <w:proofErr w:type="spellEnd"/>
      <w:r w:rsidRPr="009323ED">
        <w:rPr>
          <w:rFonts w:ascii="Arial" w:hAnsi="Arial" w:cs="Arial"/>
          <w:sz w:val="20"/>
          <w:szCs w:val="20"/>
        </w:rPr>
        <w:t xml:space="preserve"> Conservation Grant from the Association of Fish and Wildlife Agencies and are not represented in this report. Separate spreadsheet with</w:t>
      </w:r>
      <w:r>
        <w:rPr>
          <w:rFonts w:ascii="Arial" w:hAnsi="Arial" w:cs="Arial"/>
          <w:sz w:val="20"/>
          <w:szCs w:val="20"/>
        </w:rPr>
        <w:t xml:space="preserve"> those expenditures is included.</w:t>
      </w:r>
    </w:p>
    <w:p w:rsidR="00785E99" w:rsidRDefault="00785E99" w:rsidP="00785E99">
      <w:pPr>
        <w:rPr>
          <w:rFonts w:ascii="Arial" w:hAnsi="Arial" w:cs="Arial"/>
          <w:sz w:val="24"/>
          <w:szCs w:val="24"/>
        </w:rPr>
      </w:pPr>
    </w:p>
    <w:p w:rsidR="00D25504" w:rsidRPr="00574DDA" w:rsidRDefault="00D25504" w:rsidP="00D25504">
      <w:pPr>
        <w:spacing w:after="0" w:line="240" w:lineRule="auto"/>
        <w:jc w:val="center"/>
        <w:rPr>
          <w:rFonts w:cs="Arial"/>
          <w:b/>
        </w:rPr>
      </w:pPr>
      <w:r w:rsidRPr="00574DDA">
        <w:rPr>
          <w:rFonts w:cs="Arial"/>
          <w:b/>
        </w:rPr>
        <w:lastRenderedPageBreak/>
        <w:t>ARKANSAS GAME AND FISH COMMISSION</w:t>
      </w:r>
    </w:p>
    <w:p w:rsidR="00D25504" w:rsidRPr="00574DDA" w:rsidRDefault="00D25504" w:rsidP="00D25504">
      <w:pPr>
        <w:spacing w:after="0" w:line="240" w:lineRule="auto"/>
        <w:jc w:val="center"/>
        <w:rPr>
          <w:rFonts w:cs="Arial"/>
          <w:b/>
        </w:rPr>
      </w:pPr>
      <w:r w:rsidRPr="00574DDA">
        <w:rPr>
          <w:rFonts w:cs="Arial"/>
          <w:b/>
        </w:rPr>
        <w:t>RESERVOIR FISHERIES HABITAT PARTNERSHIP</w:t>
      </w:r>
    </w:p>
    <w:p w:rsidR="00D25504" w:rsidRPr="00574DDA" w:rsidRDefault="00D25504" w:rsidP="00D25504">
      <w:pPr>
        <w:spacing w:after="0" w:line="240" w:lineRule="auto"/>
        <w:jc w:val="center"/>
        <w:rPr>
          <w:rFonts w:cs="Arial"/>
        </w:rPr>
      </w:pPr>
      <w:r w:rsidRPr="00574DDA">
        <w:rPr>
          <w:rFonts w:cs="Arial"/>
        </w:rPr>
        <w:t xml:space="preserve">Report Highlighting 2013 Activities </w:t>
      </w:r>
    </w:p>
    <w:p w:rsidR="00D25504" w:rsidRPr="00574DDA" w:rsidRDefault="00D25504" w:rsidP="00D25504">
      <w:pPr>
        <w:spacing w:after="0" w:line="240" w:lineRule="auto"/>
        <w:jc w:val="center"/>
        <w:rPr>
          <w:rFonts w:cs="Arial"/>
        </w:rPr>
      </w:pPr>
      <w:proofErr w:type="gramStart"/>
      <w:r w:rsidRPr="00574DDA">
        <w:rPr>
          <w:rFonts w:cs="Arial"/>
        </w:rPr>
        <w:t>Multistate Conservation Grant No.</w:t>
      </w:r>
      <w:proofErr w:type="gramEnd"/>
      <w:r w:rsidRPr="00574DDA">
        <w:rPr>
          <w:rFonts w:cs="Arial"/>
        </w:rPr>
        <w:t xml:space="preserve"> F13AP00148</w:t>
      </w:r>
    </w:p>
    <w:p w:rsidR="00D25504" w:rsidRPr="00574DDA" w:rsidRDefault="00485EDE" w:rsidP="00D25504">
      <w:pPr>
        <w:spacing w:after="0" w:line="240" w:lineRule="auto"/>
        <w:jc w:val="center"/>
        <w:rPr>
          <w:rFonts w:cs="Arial"/>
        </w:rPr>
      </w:pPr>
      <w:hyperlink r:id="rId13" w:history="1">
        <w:r w:rsidR="00D25504" w:rsidRPr="00574DDA">
          <w:rPr>
            <w:rStyle w:val="Hyperlink"/>
            <w:rFonts w:cs="Arial"/>
          </w:rPr>
          <w:t>www.reservoirpartnership.org</w:t>
        </w:r>
      </w:hyperlink>
      <w:r w:rsidR="00D25504" w:rsidRPr="00574DDA">
        <w:rPr>
          <w:rFonts w:cs="Arial"/>
        </w:rPr>
        <w:t xml:space="preserve">; </w:t>
      </w:r>
      <w:hyperlink r:id="rId14" w:history="1">
        <w:r w:rsidR="00D25504" w:rsidRPr="00574DDA">
          <w:rPr>
            <w:rStyle w:val="Hyperlink"/>
            <w:rFonts w:cs="Arial"/>
          </w:rPr>
          <w:t>www.waterhabitatlife.org</w:t>
        </w:r>
      </w:hyperlink>
    </w:p>
    <w:p w:rsidR="00D25504" w:rsidRPr="00574DDA" w:rsidRDefault="00D25504" w:rsidP="00D25504">
      <w:pPr>
        <w:spacing w:after="0" w:line="240" w:lineRule="auto"/>
        <w:jc w:val="center"/>
        <w:rPr>
          <w:b/>
        </w:rPr>
      </w:pPr>
    </w:p>
    <w:p w:rsidR="00D25504" w:rsidRDefault="00D25504" w:rsidP="00D25504">
      <w:pPr>
        <w:jc w:val="both"/>
        <w:rPr>
          <w:b/>
        </w:rPr>
      </w:pPr>
      <w:r>
        <w:t>Funds were not distributed until June, 2013 so the activities below occurred between June and December, 2013. Activities are reported under the three stated objectives of the grant.</w:t>
      </w:r>
    </w:p>
    <w:p w:rsidR="00D25504" w:rsidRPr="002A34EA" w:rsidRDefault="00D25504" w:rsidP="00D25504">
      <w:pPr>
        <w:jc w:val="both"/>
      </w:pPr>
      <w:r>
        <w:rPr>
          <w:b/>
        </w:rPr>
        <w:t xml:space="preserve">Objective 1:  </w:t>
      </w:r>
      <w:r w:rsidRPr="00463DC8">
        <w:rPr>
          <w:b/>
          <w:i/>
          <w:u w:val="single"/>
        </w:rPr>
        <w:t>Compile and design Best Management Practices suitable for addressing regional differences in fisheries habitat impairments afflicting U.S. reservoirs</w:t>
      </w:r>
      <w:r>
        <w:rPr>
          <w:b/>
          <w:i/>
          <w:u w:val="single"/>
        </w:rPr>
        <w:t>.</w:t>
      </w:r>
      <w:r>
        <w:t xml:space="preserve"> </w:t>
      </w:r>
    </w:p>
    <w:p w:rsidR="00D25504" w:rsidRDefault="00D25504" w:rsidP="00EE6880">
      <w:pPr>
        <w:pStyle w:val="ListParagraph"/>
        <w:numPr>
          <w:ilvl w:val="0"/>
          <w:numId w:val="7"/>
        </w:numPr>
        <w:jc w:val="both"/>
      </w:pPr>
      <w:r>
        <w:t>Continue to provide Best Management Practice materials to PI</w:t>
      </w:r>
    </w:p>
    <w:p w:rsidR="00D25504" w:rsidRDefault="00D25504" w:rsidP="00EE6880">
      <w:pPr>
        <w:pStyle w:val="ListParagraph"/>
        <w:numPr>
          <w:ilvl w:val="0"/>
          <w:numId w:val="7"/>
        </w:numPr>
        <w:spacing w:after="0" w:line="240" w:lineRule="auto"/>
        <w:jc w:val="both"/>
      </w:pPr>
      <w:r>
        <w:t>Review 4 manuscripts for publication</w:t>
      </w:r>
    </w:p>
    <w:p w:rsidR="00D25504" w:rsidRDefault="00D25504" w:rsidP="00EE6880">
      <w:pPr>
        <w:pStyle w:val="ListParagraph"/>
        <w:numPr>
          <w:ilvl w:val="0"/>
          <w:numId w:val="7"/>
        </w:numPr>
        <w:spacing w:after="0" w:line="240" w:lineRule="auto"/>
        <w:jc w:val="both"/>
      </w:pPr>
      <w:r>
        <w:t>Review Statement of Interest for research effort on connectivity for Gulf Coast Prairie LCC</w:t>
      </w:r>
    </w:p>
    <w:p w:rsidR="00D25504" w:rsidRDefault="00D25504" w:rsidP="00EE6880">
      <w:pPr>
        <w:pStyle w:val="ListParagraph"/>
        <w:numPr>
          <w:ilvl w:val="1"/>
          <w:numId w:val="7"/>
        </w:numPr>
        <w:spacing w:after="0" w:line="240" w:lineRule="auto"/>
        <w:jc w:val="both"/>
      </w:pPr>
      <w:r>
        <w:t>Participate in conference call to discuss same</w:t>
      </w:r>
    </w:p>
    <w:p w:rsidR="00D25504" w:rsidRDefault="00D25504" w:rsidP="00EE6880">
      <w:pPr>
        <w:pStyle w:val="ListParagraph"/>
        <w:numPr>
          <w:ilvl w:val="0"/>
          <w:numId w:val="7"/>
        </w:numPr>
        <w:spacing w:after="0" w:line="240" w:lineRule="auto"/>
        <w:jc w:val="both"/>
      </w:pPr>
      <w:r>
        <w:t>Conducted site visit to Floating Islands International (Shepard, MT research facility) and discuss utility of technology for use in BMP project</w:t>
      </w:r>
    </w:p>
    <w:p w:rsidR="00D25504" w:rsidRDefault="00D25504" w:rsidP="00EE6880">
      <w:pPr>
        <w:pStyle w:val="ListParagraph"/>
        <w:numPr>
          <w:ilvl w:val="1"/>
          <w:numId w:val="7"/>
        </w:numPr>
        <w:spacing w:after="0" w:line="240" w:lineRule="auto"/>
        <w:jc w:val="both"/>
      </w:pPr>
      <w:r>
        <w:t>Worked with Floating Islands International to develop cost estimates for potential project using FII technology to reduce phosphorous levels in Thunderbird Reservoir, OK by 10% and 20%</w:t>
      </w:r>
    </w:p>
    <w:p w:rsidR="00D25504" w:rsidRDefault="00D25504" w:rsidP="00EE6880">
      <w:pPr>
        <w:pStyle w:val="ListParagraph"/>
        <w:numPr>
          <w:ilvl w:val="1"/>
          <w:numId w:val="7"/>
        </w:numPr>
        <w:spacing w:after="0" w:line="240" w:lineRule="auto"/>
        <w:jc w:val="both"/>
      </w:pPr>
      <w:r>
        <w:t>Met with Oklahoma Water Resources Board and City of Norman to develop proposal for the City of Norman using Floating Islands International Technology to improve water quality on Thunderbird Reservoir</w:t>
      </w:r>
    </w:p>
    <w:p w:rsidR="00D25504" w:rsidRDefault="00D25504" w:rsidP="00EE6880">
      <w:pPr>
        <w:pStyle w:val="ListParagraph"/>
        <w:numPr>
          <w:ilvl w:val="0"/>
          <w:numId w:val="7"/>
        </w:numPr>
        <w:spacing w:after="0" w:line="240" w:lineRule="auto"/>
        <w:jc w:val="both"/>
      </w:pPr>
      <w:r>
        <w:t xml:space="preserve">Assist with Cooperative Agreement between AGFC and MS State </w:t>
      </w:r>
      <w:proofErr w:type="spellStart"/>
      <w:r>
        <w:t>Univ</w:t>
      </w:r>
      <w:proofErr w:type="spellEnd"/>
    </w:p>
    <w:p w:rsidR="00D25504" w:rsidRDefault="00D25504" w:rsidP="00EE6880">
      <w:pPr>
        <w:pStyle w:val="ListParagraph"/>
        <w:numPr>
          <w:ilvl w:val="0"/>
          <w:numId w:val="7"/>
        </w:numPr>
        <w:spacing w:after="0" w:line="240" w:lineRule="auto"/>
        <w:jc w:val="both"/>
      </w:pPr>
      <w:r>
        <w:t>Arrange for state agency habitat staff to participate in webinar re: Contour Innovations products for evaluating habitat projects</w:t>
      </w:r>
    </w:p>
    <w:p w:rsidR="00D25504" w:rsidRDefault="00D25504" w:rsidP="00EE6880">
      <w:pPr>
        <w:pStyle w:val="ListParagraph"/>
        <w:numPr>
          <w:ilvl w:val="1"/>
          <w:numId w:val="7"/>
        </w:numPr>
        <w:jc w:val="both"/>
      </w:pPr>
      <w:r>
        <w:t>Forwarded photos from reservoir habitat symposium to PI</w:t>
      </w:r>
    </w:p>
    <w:p w:rsidR="00D25504" w:rsidRDefault="00D25504" w:rsidP="00EE6880">
      <w:pPr>
        <w:pStyle w:val="ListParagraph"/>
        <w:numPr>
          <w:ilvl w:val="0"/>
          <w:numId w:val="7"/>
        </w:numPr>
        <w:spacing w:after="0" w:line="240" w:lineRule="auto"/>
        <w:jc w:val="both"/>
      </w:pPr>
      <w:r>
        <w:t>Conference call to discuss joint project on Muskingum River watershed, OH with Ohio River FHP Coordinator, OH DNR</w:t>
      </w:r>
    </w:p>
    <w:p w:rsidR="00D25504" w:rsidRDefault="00D25504" w:rsidP="00EE6880">
      <w:pPr>
        <w:pStyle w:val="ListParagraph"/>
        <w:numPr>
          <w:ilvl w:val="0"/>
          <w:numId w:val="7"/>
        </w:numPr>
        <w:spacing w:after="0" w:line="240" w:lineRule="auto"/>
        <w:jc w:val="both"/>
      </w:pPr>
      <w:r>
        <w:t>Discussed future of Multistate Conservation Grant applications with NFHP Board Chair</w:t>
      </w:r>
    </w:p>
    <w:p w:rsidR="00D25504" w:rsidRDefault="00D25504" w:rsidP="00EE6880">
      <w:pPr>
        <w:pStyle w:val="ListParagraph"/>
        <w:numPr>
          <w:ilvl w:val="0"/>
          <w:numId w:val="7"/>
        </w:numPr>
        <w:spacing w:after="0" w:line="240" w:lineRule="auto"/>
        <w:jc w:val="both"/>
      </w:pPr>
      <w:r>
        <w:t>Edited Sedimentation Chapters of BMP website</w:t>
      </w:r>
    </w:p>
    <w:p w:rsidR="00D25504" w:rsidRDefault="00D25504" w:rsidP="00EE6880">
      <w:pPr>
        <w:pStyle w:val="ListParagraph"/>
        <w:numPr>
          <w:ilvl w:val="1"/>
          <w:numId w:val="7"/>
        </w:numPr>
        <w:spacing w:after="0" w:line="240" w:lineRule="auto"/>
        <w:jc w:val="both"/>
      </w:pPr>
      <w:r>
        <w:t>Forwarded to NE Aquatic Habitat Program Coordinator for review</w:t>
      </w:r>
    </w:p>
    <w:p w:rsidR="00D25504" w:rsidRDefault="00D25504" w:rsidP="00D25504">
      <w:pPr>
        <w:pStyle w:val="ListParagraph"/>
        <w:spacing w:after="0" w:line="240" w:lineRule="auto"/>
        <w:jc w:val="both"/>
      </w:pPr>
    </w:p>
    <w:p w:rsidR="00D25504" w:rsidRPr="002E2C41" w:rsidRDefault="00D25504" w:rsidP="00D25504">
      <w:pPr>
        <w:pStyle w:val="ListParagraph"/>
        <w:spacing w:after="0" w:line="240" w:lineRule="auto"/>
        <w:jc w:val="both"/>
      </w:pPr>
    </w:p>
    <w:p w:rsidR="00D25504" w:rsidRPr="00463DC8" w:rsidRDefault="00D25504" w:rsidP="00D25504">
      <w:pPr>
        <w:spacing w:line="240" w:lineRule="auto"/>
        <w:rPr>
          <w:b/>
          <w:i/>
          <w:u w:val="single"/>
        </w:rPr>
      </w:pPr>
      <w:r>
        <w:rPr>
          <w:b/>
        </w:rPr>
        <w:t xml:space="preserve">Objective 2:  </w:t>
      </w:r>
      <w:r w:rsidRPr="00463DC8">
        <w:rPr>
          <w:b/>
          <w:i/>
          <w:u w:val="single"/>
        </w:rPr>
        <w:t>Develop a national BMP monitoring system appropriate for evaluating and refining BMPs applied within an adaptive management context</w:t>
      </w:r>
      <w:r>
        <w:rPr>
          <w:b/>
          <w:i/>
          <w:u w:val="single"/>
        </w:rPr>
        <w:t>.</w:t>
      </w:r>
    </w:p>
    <w:p w:rsidR="00D25504" w:rsidRDefault="00D25504" w:rsidP="00EE6880">
      <w:pPr>
        <w:pStyle w:val="ListParagraph"/>
        <w:numPr>
          <w:ilvl w:val="0"/>
          <w:numId w:val="7"/>
        </w:numPr>
        <w:jc w:val="both"/>
      </w:pPr>
      <w:r>
        <w:t>Continue to provide Best Management Practice materials to PI</w:t>
      </w:r>
    </w:p>
    <w:p w:rsidR="00D25504" w:rsidRPr="001C3354" w:rsidRDefault="00D25504" w:rsidP="00EE6880">
      <w:pPr>
        <w:pStyle w:val="ListParagraph"/>
        <w:numPr>
          <w:ilvl w:val="0"/>
          <w:numId w:val="7"/>
        </w:numPr>
        <w:jc w:val="both"/>
      </w:pPr>
      <w:r>
        <w:t>Coordinate correspondence among state agency habitat coordinators to expand funding opportunities</w:t>
      </w:r>
    </w:p>
    <w:p w:rsidR="00D25504" w:rsidRDefault="00D25504" w:rsidP="00D25504">
      <w:pPr>
        <w:rPr>
          <w:b/>
        </w:rPr>
      </w:pPr>
      <w:r>
        <w:rPr>
          <w:b/>
        </w:rPr>
        <w:br w:type="page"/>
      </w:r>
    </w:p>
    <w:p w:rsidR="00D25504" w:rsidRDefault="00D25504" w:rsidP="00D25504">
      <w:pPr>
        <w:jc w:val="both"/>
        <w:rPr>
          <w:b/>
          <w:i/>
          <w:u w:val="single"/>
        </w:rPr>
      </w:pPr>
      <w:r w:rsidRPr="00433FE8">
        <w:rPr>
          <w:b/>
        </w:rPr>
        <w:lastRenderedPageBreak/>
        <w:t xml:space="preserve">Objective 3: </w:t>
      </w:r>
      <w:r>
        <w:rPr>
          <w:b/>
        </w:rPr>
        <w:t xml:space="preserve"> </w:t>
      </w:r>
      <w:r w:rsidRPr="00463DC8">
        <w:rPr>
          <w:b/>
          <w:i/>
          <w:u w:val="single"/>
        </w:rPr>
        <w:t>Strengthen and diversify RFHP strategic capability to implement the National Fish Habitat Partnership Action Plan by recruiting, preparing and supporting an expanded and active chapter membership in its affiliated Friends of Reservoirs Foundation and to recruit sponsoring companies and organizations to solidify funding for RFHP habitat enhancement efforts.</w:t>
      </w:r>
    </w:p>
    <w:p w:rsidR="00D25504" w:rsidRDefault="00D25504" w:rsidP="00EE6880">
      <w:pPr>
        <w:pStyle w:val="ListParagraph"/>
        <w:numPr>
          <w:ilvl w:val="0"/>
          <w:numId w:val="6"/>
        </w:numPr>
        <w:jc w:val="both"/>
      </w:pPr>
      <w:r>
        <w:t>Prepare for, attend, and represent the Reservoir Fisheries Habitat Partnership at the National Fish Habitat Partnership Board Meeting, 25-27 June</w:t>
      </w:r>
    </w:p>
    <w:p w:rsidR="00D25504" w:rsidRDefault="00D25504" w:rsidP="00EE6880">
      <w:pPr>
        <w:pStyle w:val="ListParagraph"/>
        <w:numPr>
          <w:ilvl w:val="0"/>
          <w:numId w:val="6"/>
        </w:numPr>
        <w:jc w:val="both"/>
      </w:pPr>
      <w:r>
        <w:t>Participated in October NFHP Board Meeting via conference call</w:t>
      </w:r>
    </w:p>
    <w:p w:rsidR="00D25504" w:rsidRDefault="00D25504" w:rsidP="00EE6880">
      <w:pPr>
        <w:pStyle w:val="ListParagraph"/>
        <w:numPr>
          <w:ilvl w:val="0"/>
          <w:numId w:val="6"/>
        </w:numPr>
        <w:jc w:val="both"/>
      </w:pPr>
      <w:r>
        <w:t xml:space="preserve">Respond to White River </w:t>
      </w:r>
      <w:proofErr w:type="spellStart"/>
      <w:r>
        <w:t>Blueways</w:t>
      </w:r>
      <w:proofErr w:type="spellEnd"/>
      <w:r>
        <w:t xml:space="preserve"> correspondence and conference call</w:t>
      </w:r>
    </w:p>
    <w:p w:rsidR="00D25504" w:rsidRDefault="00D25504" w:rsidP="00EE6880">
      <w:pPr>
        <w:pStyle w:val="ListParagraph"/>
        <w:numPr>
          <w:ilvl w:val="0"/>
          <w:numId w:val="6"/>
        </w:numPr>
        <w:jc w:val="both"/>
      </w:pPr>
      <w:r>
        <w:t xml:space="preserve">Developed and printed sponsorship brochure </w:t>
      </w:r>
    </w:p>
    <w:p w:rsidR="00D25504" w:rsidRDefault="00D25504" w:rsidP="00EE6880">
      <w:pPr>
        <w:pStyle w:val="ListParagraph"/>
        <w:numPr>
          <w:ilvl w:val="0"/>
          <w:numId w:val="6"/>
        </w:numPr>
        <w:jc w:val="both"/>
      </w:pPr>
      <w:r>
        <w:t>Develop potential sponsors mailing list and make initial contacts with several companies</w:t>
      </w:r>
    </w:p>
    <w:p w:rsidR="00D25504" w:rsidRDefault="00D25504" w:rsidP="00EE6880">
      <w:pPr>
        <w:pStyle w:val="ListParagraph"/>
        <w:numPr>
          <w:ilvl w:val="0"/>
          <w:numId w:val="6"/>
        </w:numPr>
        <w:jc w:val="both"/>
      </w:pPr>
      <w:r>
        <w:t>Continue planning for reservoir habitat symposium at the AFS meeting</w:t>
      </w:r>
      <w:r w:rsidRPr="003239F3">
        <w:t xml:space="preserve"> </w:t>
      </w:r>
    </w:p>
    <w:p w:rsidR="00D25504" w:rsidRDefault="00D25504" w:rsidP="00EE6880">
      <w:pPr>
        <w:pStyle w:val="ListParagraph"/>
        <w:numPr>
          <w:ilvl w:val="0"/>
          <w:numId w:val="6"/>
        </w:numPr>
        <w:jc w:val="both"/>
      </w:pPr>
      <w:r>
        <w:t>Updated SAM registration to continue to receive federal grants</w:t>
      </w:r>
    </w:p>
    <w:p w:rsidR="00D25504" w:rsidRDefault="00D25504" w:rsidP="00EE6880">
      <w:pPr>
        <w:pStyle w:val="ListParagraph"/>
        <w:numPr>
          <w:ilvl w:val="0"/>
          <w:numId w:val="6"/>
        </w:numPr>
        <w:jc w:val="both"/>
      </w:pPr>
      <w:r>
        <w:t xml:space="preserve">Prepare for and attend ICAST show in Las Vegas, </w:t>
      </w:r>
    </w:p>
    <w:p w:rsidR="00D25504" w:rsidRDefault="00D25504" w:rsidP="00EE6880">
      <w:pPr>
        <w:pStyle w:val="ListParagraph"/>
        <w:numPr>
          <w:ilvl w:val="1"/>
          <w:numId w:val="6"/>
        </w:numPr>
        <w:jc w:val="both"/>
      </w:pPr>
      <w:r>
        <w:t>Set up and man booth (along with Terre/Gilliland)</w:t>
      </w:r>
    </w:p>
    <w:p w:rsidR="00D25504" w:rsidRDefault="00D25504" w:rsidP="00EE6880">
      <w:pPr>
        <w:pStyle w:val="ListParagraph"/>
        <w:numPr>
          <w:ilvl w:val="1"/>
          <w:numId w:val="6"/>
        </w:numPr>
        <w:jc w:val="both"/>
      </w:pPr>
      <w:r>
        <w:t>Met with Bass Pro Shops Conservation Director to discuss funding FOR initiatives</w:t>
      </w:r>
    </w:p>
    <w:p w:rsidR="00D25504" w:rsidRDefault="00D25504" w:rsidP="00EE6880">
      <w:pPr>
        <w:pStyle w:val="ListParagraph"/>
        <w:numPr>
          <w:ilvl w:val="1"/>
          <w:numId w:val="6"/>
        </w:numPr>
        <w:jc w:val="both"/>
      </w:pPr>
      <w:r>
        <w:t>Discussed FOR and need for reservoir habitat restoration efforts and funding needs with fishing tackle industry representatives</w:t>
      </w:r>
    </w:p>
    <w:p w:rsidR="00D25504" w:rsidRDefault="00D25504" w:rsidP="00EE6880">
      <w:pPr>
        <w:pStyle w:val="ListParagraph"/>
        <w:numPr>
          <w:ilvl w:val="1"/>
          <w:numId w:val="6"/>
        </w:numPr>
        <w:jc w:val="both"/>
      </w:pPr>
      <w:r>
        <w:t>Distributed brochure as needed</w:t>
      </w:r>
    </w:p>
    <w:p w:rsidR="00D25504" w:rsidRDefault="00D25504" w:rsidP="00EE6880">
      <w:pPr>
        <w:pStyle w:val="ListParagraph"/>
        <w:numPr>
          <w:ilvl w:val="0"/>
          <w:numId w:val="6"/>
        </w:numPr>
        <w:jc w:val="both"/>
      </w:pPr>
      <w:r>
        <w:t>Completed MSCG final report</w:t>
      </w:r>
    </w:p>
    <w:p w:rsidR="00D25504" w:rsidRDefault="00D25504" w:rsidP="00EE6880">
      <w:pPr>
        <w:pStyle w:val="ListParagraph"/>
        <w:numPr>
          <w:ilvl w:val="0"/>
          <w:numId w:val="6"/>
        </w:numPr>
        <w:jc w:val="both"/>
      </w:pPr>
      <w:r>
        <w:t>Drafted by-laws revisions (approved at Annual Meeting)</w:t>
      </w:r>
    </w:p>
    <w:p w:rsidR="00D25504" w:rsidRDefault="00D25504" w:rsidP="00EE6880">
      <w:pPr>
        <w:pStyle w:val="ListParagraph"/>
        <w:numPr>
          <w:ilvl w:val="0"/>
          <w:numId w:val="6"/>
        </w:numPr>
        <w:jc w:val="both"/>
      </w:pPr>
      <w:r>
        <w:t>Drafted RFHP Conservation Priorities (approved at Annual Meeting)</w:t>
      </w:r>
    </w:p>
    <w:p w:rsidR="00D25504" w:rsidRDefault="00D25504" w:rsidP="00EE6880">
      <w:pPr>
        <w:pStyle w:val="ListParagraph"/>
        <w:numPr>
          <w:ilvl w:val="0"/>
          <w:numId w:val="6"/>
        </w:numPr>
        <w:jc w:val="both"/>
      </w:pPr>
      <w:r>
        <w:t>Sent out annual renewal notices to FOR partners</w:t>
      </w:r>
    </w:p>
    <w:p w:rsidR="00D25504" w:rsidRDefault="00D25504" w:rsidP="00EE6880">
      <w:pPr>
        <w:pStyle w:val="ListParagraph"/>
        <w:numPr>
          <w:ilvl w:val="0"/>
          <w:numId w:val="6"/>
        </w:numPr>
        <w:jc w:val="both"/>
      </w:pPr>
      <w:r>
        <w:t>Responded to questions concerning RFP for project funding</w:t>
      </w:r>
    </w:p>
    <w:p w:rsidR="00D25504" w:rsidRDefault="00D25504" w:rsidP="00EE6880">
      <w:pPr>
        <w:pStyle w:val="ListParagraph"/>
        <w:numPr>
          <w:ilvl w:val="0"/>
          <w:numId w:val="6"/>
        </w:numPr>
        <w:jc w:val="both"/>
      </w:pPr>
      <w:r>
        <w:t>Handled needed administrative changes to MSCG for billing purposes</w:t>
      </w:r>
    </w:p>
    <w:p w:rsidR="00D25504" w:rsidRDefault="00D25504" w:rsidP="00EE6880">
      <w:pPr>
        <w:pStyle w:val="ListParagraph"/>
        <w:numPr>
          <w:ilvl w:val="0"/>
          <w:numId w:val="6"/>
        </w:numPr>
        <w:jc w:val="both"/>
      </w:pPr>
      <w:r>
        <w:t>Drafted agendas for and coordinate RFHP conference calls</w:t>
      </w:r>
    </w:p>
    <w:p w:rsidR="00D25504" w:rsidRPr="001C3354" w:rsidRDefault="00D25504" w:rsidP="00EE6880">
      <w:pPr>
        <w:pStyle w:val="ListParagraph"/>
        <w:numPr>
          <w:ilvl w:val="0"/>
          <w:numId w:val="6"/>
        </w:numPr>
        <w:jc w:val="both"/>
      </w:pPr>
      <w:r>
        <w:t xml:space="preserve">Updated RFHP website </w:t>
      </w:r>
    </w:p>
    <w:p w:rsidR="00D25504" w:rsidRDefault="00D25504" w:rsidP="00EE6880">
      <w:pPr>
        <w:pStyle w:val="ListParagraph"/>
        <w:numPr>
          <w:ilvl w:val="0"/>
          <w:numId w:val="6"/>
        </w:numPr>
        <w:jc w:val="both"/>
      </w:pPr>
      <w:r>
        <w:t>Drafted business plan for RFHP and FOR</w:t>
      </w:r>
    </w:p>
    <w:p w:rsidR="00D25504" w:rsidRDefault="00D25504" w:rsidP="00EE6880">
      <w:pPr>
        <w:pStyle w:val="ListParagraph"/>
        <w:numPr>
          <w:ilvl w:val="1"/>
          <w:numId w:val="6"/>
        </w:numPr>
        <w:jc w:val="both"/>
      </w:pPr>
      <w:r>
        <w:t>Revised first draft of Business Plan as per River Network comments</w:t>
      </w:r>
    </w:p>
    <w:p w:rsidR="00D25504" w:rsidRDefault="00D25504" w:rsidP="00EE6880">
      <w:pPr>
        <w:pStyle w:val="ListParagraph"/>
        <w:numPr>
          <w:ilvl w:val="1"/>
          <w:numId w:val="6"/>
        </w:numPr>
        <w:jc w:val="both"/>
      </w:pPr>
      <w:r>
        <w:t>Sent to FOR Committee for review</w:t>
      </w:r>
    </w:p>
    <w:p w:rsidR="00D25504" w:rsidRDefault="00D25504" w:rsidP="00EE6880">
      <w:pPr>
        <w:pStyle w:val="ListParagraph"/>
        <w:numPr>
          <w:ilvl w:val="0"/>
          <w:numId w:val="6"/>
        </w:numPr>
        <w:jc w:val="both"/>
      </w:pPr>
      <w:r>
        <w:t>Contacted 2013 project leaders re: compliance documents</w:t>
      </w:r>
    </w:p>
    <w:p w:rsidR="00D25504" w:rsidRDefault="00D25504" w:rsidP="00EE6880">
      <w:pPr>
        <w:pStyle w:val="ListParagraph"/>
        <w:numPr>
          <w:ilvl w:val="1"/>
          <w:numId w:val="6"/>
        </w:numPr>
        <w:jc w:val="both"/>
      </w:pPr>
      <w:r>
        <w:t>Held several discussions with FWS over specifics of compliance documents for each project</w:t>
      </w:r>
    </w:p>
    <w:p w:rsidR="00D25504" w:rsidRDefault="00D25504" w:rsidP="00EE6880">
      <w:pPr>
        <w:pStyle w:val="ListParagraph"/>
        <w:numPr>
          <w:ilvl w:val="0"/>
          <w:numId w:val="6"/>
        </w:numPr>
        <w:jc w:val="both"/>
      </w:pPr>
      <w:r>
        <w:t>Discussed replacement of RFHP Board position with NALMS leadership</w:t>
      </w:r>
    </w:p>
    <w:p w:rsidR="00D25504" w:rsidRDefault="00D25504" w:rsidP="00EE6880">
      <w:pPr>
        <w:pStyle w:val="ListParagraph"/>
        <w:numPr>
          <w:ilvl w:val="1"/>
          <w:numId w:val="6"/>
        </w:numPr>
        <w:jc w:val="both"/>
      </w:pPr>
      <w:r>
        <w:t>Reed Green (USGS) and NALMS President-elect will be new NALMS representative on Executive Committee</w:t>
      </w:r>
    </w:p>
    <w:p w:rsidR="00D25504" w:rsidRDefault="00D25504" w:rsidP="00EE6880">
      <w:pPr>
        <w:pStyle w:val="ListParagraph"/>
        <w:numPr>
          <w:ilvl w:val="0"/>
          <w:numId w:val="6"/>
        </w:numPr>
        <w:jc w:val="both"/>
      </w:pPr>
      <w:r>
        <w:t>Participated in webinar on Economic Evaluation tool developed for NFHP</w:t>
      </w:r>
    </w:p>
    <w:p w:rsidR="00D25504" w:rsidRDefault="00D25504" w:rsidP="00EE6880">
      <w:pPr>
        <w:pStyle w:val="ListParagraph"/>
        <w:numPr>
          <w:ilvl w:val="1"/>
          <w:numId w:val="6"/>
        </w:numPr>
        <w:jc w:val="both"/>
      </w:pPr>
      <w:r>
        <w:t>Plan will be used for fund-raising purposes</w:t>
      </w:r>
    </w:p>
    <w:p w:rsidR="00D25504" w:rsidRDefault="00D25504" w:rsidP="00EE6880">
      <w:pPr>
        <w:pStyle w:val="ListParagraph"/>
        <w:numPr>
          <w:ilvl w:val="0"/>
          <w:numId w:val="6"/>
        </w:numPr>
        <w:jc w:val="both"/>
      </w:pPr>
      <w:r>
        <w:t>Discuss RFHP and FOR programs with Chris Cantrell, Fisheries Chief AZ Game and Fish Dept.</w:t>
      </w:r>
    </w:p>
    <w:p w:rsidR="00D25504" w:rsidRDefault="00D25504" w:rsidP="00EE6880">
      <w:pPr>
        <w:pStyle w:val="ListParagraph"/>
        <w:numPr>
          <w:ilvl w:val="0"/>
          <w:numId w:val="6"/>
        </w:numPr>
        <w:jc w:val="both"/>
      </w:pPr>
      <w:r>
        <w:t>Conducted interview with outdoor writer for B.A.S.S. Times Magazine</w:t>
      </w:r>
    </w:p>
    <w:p w:rsidR="00D25504" w:rsidRDefault="00D25504" w:rsidP="00EE6880">
      <w:pPr>
        <w:pStyle w:val="ListParagraph"/>
        <w:numPr>
          <w:ilvl w:val="0"/>
          <w:numId w:val="6"/>
        </w:numPr>
        <w:jc w:val="both"/>
      </w:pPr>
      <w:r>
        <w:t>Conference call with City of Wichita Falls to discuss formation of FOR Chapter</w:t>
      </w:r>
    </w:p>
    <w:p w:rsidR="00D25504" w:rsidRDefault="00D25504" w:rsidP="00EE6880">
      <w:pPr>
        <w:pStyle w:val="ListParagraph"/>
        <w:numPr>
          <w:ilvl w:val="0"/>
          <w:numId w:val="6"/>
        </w:numPr>
        <w:jc w:val="both"/>
      </w:pPr>
      <w:r>
        <w:t>Received project proposals (21 total)</w:t>
      </w:r>
    </w:p>
    <w:p w:rsidR="00D25504" w:rsidRDefault="00D25504" w:rsidP="00EE6880">
      <w:pPr>
        <w:pStyle w:val="ListParagraph"/>
        <w:numPr>
          <w:ilvl w:val="1"/>
          <w:numId w:val="6"/>
        </w:numPr>
        <w:jc w:val="both"/>
      </w:pPr>
      <w:r>
        <w:t>Distributed to Working Groups (WG) for scoring</w:t>
      </w:r>
    </w:p>
    <w:p w:rsidR="00D25504" w:rsidRDefault="00D25504" w:rsidP="00EE6880">
      <w:pPr>
        <w:pStyle w:val="ListParagraph"/>
        <w:numPr>
          <w:ilvl w:val="1"/>
          <w:numId w:val="6"/>
        </w:numPr>
        <w:jc w:val="both"/>
      </w:pPr>
      <w:r>
        <w:t>Summarized scores</w:t>
      </w:r>
    </w:p>
    <w:p w:rsidR="00D25504" w:rsidRDefault="00D25504" w:rsidP="00EE6880">
      <w:pPr>
        <w:pStyle w:val="ListParagraph"/>
        <w:numPr>
          <w:ilvl w:val="1"/>
          <w:numId w:val="6"/>
        </w:numPr>
        <w:jc w:val="both"/>
      </w:pPr>
      <w:r>
        <w:lastRenderedPageBreak/>
        <w:t>Summarized proposals for distribution to Executive Committee</w:t>
      </w:r>
    </w:p>
    <w:p w:rsidR="00D25504" w:rsidRDefault="00D25504" w:rsidP="00EE6880">
      <w:pPr>
        <w:pStyle w:val="ListParagraph"/>
        <w:numPr>
          <w:ilvl w:val="1"/>
          <w:numId w:val="6"/>
        </w:numPr>
        <w:jc w:val="both"/>
      </w:pPr>
      <w:r>
        <w:t>Lead discussion of project selection at Annual Meeting</w:t>
      </w:r>
    </w:p>
    <w:p w:rsidR="00D25504" w:rsidRDefault="00D25504" w:rsidP="00EE6880">
      <w:pPr>
        <w:pStyle w:val="ListParagraph"/>
        <w:numPr>
          <w:ilvl w:val="1"/>
          <w:numId w:val="6"/>
        </w:numPr>
        <w:jc w:val="both"/>
      </w:pPr>
      <w:r>
        <w:t>8 projects selected to advance to USFWS for funding</w:t>
      </w:r>
      <w:r w:rsidRPr="006D589D">
        <w:t xml:space="preserve"> </w:t>
      </w:r>
    </w:p>
    <w:p w:rsidR="00D25504" w:rsidRDefault="00D25504" w:rsidP="00EE6880">
      <w:pPr>
        <w:pStyle w:val="ListParagraph"/>
        <w:numPr>
          <w:ilvl w:val="1"/>
          <w:numId w:val="6"/>
        </w:numPr>
        <w:jc w:val="both"/>
      </w:pPr>
      <w:r>
        <w:t>Notified successful and unsuccessful candidates for 2014 project funding</w:t>
      </w:r>
    </w:p>
    <w:p w:rsidR="00D25504" w:rsidRDefault="00D25504" w:rsidP="00EE6880">
      <w:pPr>
        <w:pStyle w:val="ListParagraph"/>
        <w:numPr>
          <w:ilvl w:val="0"/>
          <w:numId w:val="6"/>
        </w:numPr>
        <w:jc w:val="both"/>
      </w:pPr>
      <w:r>
        <w:t>2013 Annual Meeting of RFHP</w:t>
      </w:r>
    </w:p>
    <w:p w:rsidR="00D25504" w:rsidRDefault="00D25504" w:rsidP="00EE6880">
      <w:pPr>
        <w:pStyle w:val="ListParagraph"/>
        <w:numPr>
          <w:ilvl w:val="1"/>
          <w:numId w:val="6"/>
        </w:numPr>
        <w:jc w:val="both"/>
      </w:pPr>
      <w:r>
        <w:t>Made all arrangements with local hotel</w:t>
      </w:r>
    </w:p>
    <w:p w:rsidR="00D25504" w:rsidRDefault="00D25504" w:rsidP="00EE6880">
      <w:pPr>
        <w:pStyle w:val="ListParagraph"/>
        <w:numPr>
          <w:ilvl w:val="1"/>
          <w:numId w:val="6"/>
        </w:numPr>
        <w:jc w:val="both"/>
      </w:pPr>
      <w:r>
        <w:t>Prepared Briefing Book</w:t>
      </w:r>
    </w:p>
    <w:p w:rsidR="00D25504" w:rsidRDefault="00D25504" w:rsidP="00EE6880">
      <w:pPr>
        <w:pStyle w:val="ListParagraph"/>
        <w:numPr>
          <w:ilvl w:val="1"/>
          <w:numId w:val="6"/>
        </w:numPr>
        <w:jc w:val="both"/>
      </w:pPr>
      <w:r>
        <w:t>Led discussions of agenda items</w:t>
      </w:r>
    </w:p>
    <w:p w:rsidR="00D25504" w:rsidRDefault="00D25504" w:rsidP="00EE6880">
      <w:pPr>
        <w:pStyle w:val="ListParagraph"/>
        <w:numPr>
          <w:ilvl w:val="1"/>
          <w:numId w:val="6"/>
        </w:numPr>
        <w:jc w:val="both"/>
      </w:pPr>
      <w:r>
        <w:t>Made revisions to documents as recommended by Executive Committee</w:t>
      </w:r>
    </w:p>
    <w:p w:rsidR="00D25504" w:rsidRDefault="00D25504" w:rsidP="00EE6880">
      <w:pPr>
        <w:pStyle w:val="ListParagraph"/>
        <w:numPr>
          <w:ilvl w:val="0"/>
          <w:numId w:val="6"/>
        </w:numPr>
        <w:jc w:val="both"/>
      </w:pPr>
      <w:r>
        <w:t>Developed agenda for and led discussion at FHP workshop at AFS Annual Meeting</w:t>
      </w:r>
      <w:r w:rsidRPr="00574DDA">
        <w:t xml:space="preserve"> </w:t>
      </w:r>
    </w:p>
    <w:p w:rsidR="00D25504" w:rsidRDefault="00D25504" w:rsidP="00EE6880">
      <w:pPr>
        <w:pStyle w:val="ListParagraph"/>
        <w:numPr>
          <w:ilvl w:val="0"/>
          <w:numId w:val="6"/>
        </w:numPr>
        <w:jc w:val="both"/>
      </w:pPr>
      <w:r>
        <w:t>Moderated session on reservoir habitat issues for Annual Meeting of AFS (Little Rock, AR)</w:t>
      </w:r>
    </w:p>
    <w:p w:rsidR="00D25504" w:rsidRDefault="00D25504" w:rsidP="00EE6880">
      <w:pPr>
        <w:pStyle w:val="ListParagraph"/>
        <w:numPr>
          <w:ilvl w:val="1"/>
          <w:numId w:val="6"/>
        </w:numPr>
        <w:jc w:val="both"/>
      </w:pPr>
      <w:r>
        <w:t>21 presentations</w:t>
      </w:r>
    </w:p>
    <w:p w:rsidR="00D25504" w:rsidRDefault="00D25504" w:rsidP="00EE6880">
      <w:pPr>
        <w:pStyle w:val="ListParagraph"/>
        <w:numPr>
          <w:ilvl w:val="1"/>
          <w:numId w:val="6"/>
        </w:numPr>
        <w:jc w:val="both"/>
      </w:pPr>
      <w:r>
        <w:t>70-80 attendees for all sessions</w:t>
      </w:r>
    </w:p>
    <w:p w:rsidR="00D25504" w:rsidRDefault="00D25504" w:rsidP="00EE6880">
      <w:pPr>
        <w:pStyle w:val="ListParagraph"/>
        <w:numPr>
          <w:ilvl w:val="1"/>
          <w:numId w:val="6"/>
        </w:numPr>
        <w:jc w:val="both"/>
      </w:pPr>
      <w:r>
        <w:t>Followed up with FWS on status of 2013 project funding</w:t>
      </w:r>
    </w:p>
    <w:p w:rsidR="00D25504" w:rsidRDefault="00D25504" w:rsidP="00EE6880">
      <w:pPr>
        <w:pStyle w:val="ListParagraph"/>
        <w:numPr>
          <w:ilvl w:val="0"/>
          <w:numId w:val="6"/>
        </w:numPr>
        <w:jc w:val="both"/>
      </w:pPr>
      <w:r>
        <w:t xml:space="preserve">Wrote article on Reservoir Habitat symposium at Annual Meeting of AFS for </w:t>
      </w:r>
      <w:r>
        <w:rPr>
          <w:i/>
        </w:rPr>
        <w:t xml:space="preserve">Fisheries </w:t>
      </w:r>
      <w:r>
        <w:t>magazine</w:t>
      </w:r>
    </w:p>
    <w:p w:rsidR="00D25504" w:rsidRDefault="00D25504" w:rsidP="00EE6880">
      <w:pPr>
        <w:pStyle w:val="ListParagraph"/>
        <w:numPr>
          <w:ilvl w:val="1"/>
          <w:numId w:val="6"/>
        </w:numPr>
        <w:jc w:val="both"/>
      </w:pPr>
      <w:r>
        <w:t xml:space="preserve">Discussed feature article on reservoir habitat with Dr. Miranda for publication in </w:t>
      </w:r>
      <w:r>
        <w:rPr>
          <w:i/>
        </w:rPr>
        <w:t>Fisheries</w:t>
      </w:r>
      <w:r>
        <w:t xml:space="preserve"> in 2014</w:t>
      </w:r>
    </w:p>
    <w:p w:rsidR="00D25504" w:rsidRDefault="00D25504" w:rsidP="00EE6880">
      <w:pPr>
        <w:pStyle w:val="ListParagraph"/>
        <w:numPr>
          <w:ilvl w:val="0"/>
          <w:numId w:val="6"/>
        </w:numPr>
        <w:jc w:val="both"/>
      </w:pPr>
      <w:r>
        <w:t>Made presentation to Fish Chiefs at SEAFWA on recruiting members to FOR</w:t>
      </w:r>
    </w:p>
    <w:p w:rsidR="00D25504" w:rsidRDefault="00D25504" w:rsidP="00EE6880">
      <w:pPr>
        <w:pStyle w:val="ListParagraph"/>
        <w:numPr>
          <w:ilvl w:val="0"/>
          <w:numId w:val="6"/>
        </w:numPr>
        <w:jc w:val="both"/>
      </w:pPr>
      <w:r>
        <w:t>Discussed cooperative venture with Nature Conservancy to incorporate Reservoir Partnership in TNC’s Sustainable Rivers Program (modify USACE water release schedule to positively affect downstream water quality and aquatic habitat)</w:t>
      </w:r>
    </w:p>
    <w:p w:rsidR="00D25504" w:rsidRPr="001C3354" w:rsidRDefault="00D25504" w:rsidP="00EE6880">
      <w:pPr>
        <w:pStyle w:val="ListParagraph"/>
        <w:numPr>
          <w:ilvl w:val="0"/>
          <w:numId w:val="6"/>
        </w:numPr>
        <w:tabs>
          <w:tab w:val="left" w:pos="3165"/>
        </w:tabs>
        <w:spacing w:line="240" w:lineRule="auto"/>
        <w:jc w:val="both"/>
      </w:pPr>
      <w:r>
        <w:t>Discussed cooperative project funding possibilities with B.A.S.S. Conservation Director</w:t>
      </w:r>
    </w:p>
    <w:p w:rsidR="00D25504" w:rsidRDefault="00D25504" w:rsidP="00D25504">
      <w:pPr>
        <w:spacing w:line="240" w:lineRule="auto"/>
      </w:pPr>
    </w:p>
    <w:p w:rsidR="00D25504" w:rsidRDefault="00D25504" w:rsidP="00D25504"/>
    <w:p w:rsidR="00E25391" w:rsidRDefault="00E25391" w:rsidP="007240AB">
      <w:pPr>
        <w:spacing w:before="39"/>
        <w:ind w:right="21"/>
        <w:jc w:val="center"/>
      </w:pPr>
      <w:r>
        <w:br/>
      </w:r>
    </w:p>
    <w:p w:rsidR="00E25391" w:rsidRDefault="00E25391">
      <w:r>
        <w:br w:type="page"/>
      </w:r>
    </w:p>
    <w:tbl>
      <w:tblPr>
        <w:tblW w:w="10890" w:type="dxa"/>
        <w:tblInd w:w="93" w:type="dxa"/>
        <w:tblLook w:val="04A0" w:firstRow="1" w:lastRow="0" w:firstColumn="1" w:lastColumn="0" w:noHBand="0" w:noVBand="1"/>
      </w:tblPr>
      <w:tblGrid>
        <w:gridCol w:w="960"/>
        <w:gridCol w:w="1755"/>
        <w:gridCol w:w="1890"/>
        <w:gridCol w:w="1980"/>
        <w:gridCol w:w="4305"/>
      </w:tblGrid>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lastRenderedPageBreak/>
              <w:t>2013</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MSU Contract</w:t>
            </w: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 xml:space="preserve"> Salary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Expenses</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Total</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Jan</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Feb</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Mar</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April</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May</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June</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727.67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10,727.67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July</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2,478.10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12,478.10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August</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1,203.44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11,203.44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Sept</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2,931.09 </w:t>
            </w:r>
          </w:p>
        </w:tc>
        <w:tc>
          <w:tcPr>
            <w:tcW w:w="4305" w:type="dxa"/>
            <w:tcBorders>
              <w:top w:val="nil"/>
              <w:left w:val="nil"/>
              <w:bottom w:val="nil"/>
              <w:right w:val="nil"/>
            </w:tcBorders>
            <w:shd w:val="clear" w:color="000000" w:fill="FFFFFF"/>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12,931.09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Oct</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4,491.83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14,491.83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Nov</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77,380.00 </w:t>
            </w: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500.00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10,500.00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Dec</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right"/>
              <w:rPr>
                <w:rFonts w:ascii="Calibri" w:eastAsia="Times New Roman" w:hAnsi="Calibri" w:cs="Times New Roman"/>
                <w:color w:val="000000"/>
              </w:rPr>
            </w:pPr>
            <w:r w:rsidRPr="00E25391">
              <w:rPr>
                <w:rFonts w:ascii="Calibri" w:eastAsia="Times New Roman" w:hAnsi="Calibri" w:cs="Times New Roman"/>
                <w:color w:val="000000"/>
              </w:rPr>
              <w:t>2014</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Jan</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Feb</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918.54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10,918.54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March</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617.41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10,617.41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April</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458.75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10,458.75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May</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808.91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10,808.91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June </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337.30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10,337.30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July</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1,219.37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1,219.37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August</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64.68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64.68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Sept</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ind w:right="597"/>
              <w:rPr>
                <w:rFonts w:ascii="Calibri" w:eastAsia="Times New Roman" w:hAnsi="Calibri" w:cs="Times New Roman"/>
                <w:color w:val="000000"/>
              </w:rPr>
            </w:pPr>
            <w:r w:rsidRPr="00E25391">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            -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Oct</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Nov</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Dec</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right"/>
              <w:rPr>
                <w:rFonts w:ascii="Calibri" w:eastAsia="Times New Roman" w:hAnsi="Calibri" w:cs="Times New Roman"/>
                <w:color w:val="000000"/>
              </w:rPr>
            </w:pPr>
            <w:r w:rsidRPr="00E25391">
              <w:rPr>
                <w:rFonts w:ascii="Calibri" w:eastAsia="Times New Roman" w:hAnsi="Calibri" w:cs="Times New Roman"/>
                <w:color w:val="000000"/>
              </w:rPr>
              <w:t>2015</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Jan</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Feb</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March</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April</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May</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b/>
                <w:bCs/>
                <w:color w:val="000000"/>
              </w:rPr>
            </w:pPr>
            <w:r w:rsidRPr="00E25391">
              <w:rPr>
                <w:rFonts w:ascii="Calibri" w:eastAsia="Times New Roman" w:hAnsi="Calibri" w:cs="Times New Roman"/>
                <w:b/>
                <w:bCs/>
                <w:color w:val="000000"/>
              </w:rPr>
              <w:t>Total</w:t>
            </w: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77,380.00 </w:t>
            </w: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130,000.00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16,757.09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224,137.09 </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b/>
                <w:bCs/>
                <w:color w:val="000000"/>
              </w:rPr>
            </w:pP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b/>
                <w:bCs/>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 xml:space="preserve"> Original Grant </w:t>
            </w:r>
            <w:proofErr w:type="spellStart"/>
            <w:r w:rsidRPr="00E25391">
              <w:rPr>
                <w:rFonts w:ascii="Calibri" w:eastAsia="Times New Roman" w:hAnsi="Calibri" w:cs="Times New Roman"/>
                <w:b/>
                <w:bCs/>
                <w:color w:val="000000"/>
              </w:rPr>
              <w:t>Amt</w:t>
            </w:r>
            <w:proofErr w:type="spellEnd"/>
            <w:r w:rsidRPr="00E25391">
              <w:rPr>
                <w:rFonts w:ascii="Calibri" w:eastAsia="Times New Roman" w:hAnsi="Calibri" w:cs="Times New Roman"/>
                <w:b/>
                <w:bCs/>
                <w:color w:val="000000"/>
              </w:rPr>
              <w:t xml:space="preserve">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 xml:space="preserve">Expenditures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jc w:val="center"/>
              <w:rPr>
                <w:rFonts w:ascii="Calibri" w:eastAsia="Times New Roman" w:hAnsi="Calibri" w:cs="Times New Roman"/>
                <w:b/>
                <w:bCs/>
                <w:color w:val="000000"/>
              </w:rPr>
            </w:pPr>
            <w:r w:rsidRPr="00E25391">
              <w:rPr>
                <w:rFonts w:ascii="Calibri" w:eastAsia="Times New Roman" w:hAnsi="Calibri" w:cs="Times New Roman"/>
                <w:b/>
                <w:bCs/>
                <w:color w:val="000000"/>
              </w:rPr>
              <w:t>Funds Remaining</w:t>
            </w:r>
          </w:p>
        </w:tc>
      </w:tr>
      <w:tr w:rsidR="00E25391" w:rsidRPr="00E25391" w:rsidTr="00E25391">
        <w:trPr>
          <w:trHeight w:val="300"/>
        </w:trPr>
        <w:tc>
          <w:tcPr>
            <w:tcW w:w="96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75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250,000.00 </w:t>
            </w:r>
          </w:p>
        </w:tc>
        <w:tc>
          <w:tcPr>
            <w:tcW w:w="1980"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sidRPr="00E25391">
              <w:rPr>
                <w:rFonts w:ascii="Calibri" w:eastAsia="Times New Roman" w:hAnsi="Calibri" w:cs="Times New Roman"/>
                <w:color w:val="000000"/>
              </w:rPr>
              <w:t xml:space="preserve"> $      224,137.09 </w:t>
            </w:r>
          </w:p>
        </w:tc>
        <w:tc>
          <w:tcPr>
            <w:tcW w:w="4305" w:type="dxa"/>
            <w:tcBorders>
              <w:top w:val="nil"/>
              <w:left w:val="nil"/>
              <w:bottom w:val="nil"/>
              <w:right w:val="nil"/>
            </w:tcBorders>
            <w:shd w:val="clear" w:color="auto" w:fill="auto"/>
            <w:noWrap/>
            <w:vAlign w:val="bottom"/>
            <w:hideMark/>
          </w:tcPr>
          <w:p w:rsidR="00E25391" w:rsidRPr="00E25391" w:rsidRDefault="00E25391" w:rsidP="00E2539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E25391">
              <w:rPr>
                <w:rFonts w:ascii="Calibri" w:eastAsia="Times New Roman" w:hAnsi="Calibri" w:cs="Times New Roman"/>
                <w:color w:val="000000"/>
              </w:rPr>
              <w:t>$</w:t>
            </w:r>
            <w:r>
              <w:rPr>
                <w:rFonts w:ascii="Calibri" w:eastAsia="Times New Roman" w:hAnsi="Calibri" w:cs="Times New Roman"/>
                <w:color w:val="000000"/>
              </w:rPr>
              <w:t xml:space="preserve">                           </w:t>
            </w:r>
            <w:r w:rsidRPr="00E25391">
              <w:rPr>
                <w:rFonts w:ascii="Calibri" w:eastAsia="Times New Roman" w:hAnsi="Calibri" w:cs="Times New Roman"/>
                <w:color w:val="000000"/>
              </w:rPr>
              <w:t xml:space="preserve">25,862.91 </w:t>
            </w:r>
          </w:p>
        </w:tc>
      </w:tr>
    </w:tbl>
    <w:p w:rsidR="00321CB9" w:rsidRDefault="00321CB9" w:rsidP="00321CB9">
      <w:pPr>
        <w:jc w:val="center"/>
        <w:rPr>
          <w:rFonts w:ascii="Arial" w:eastAsia="Calibri" w:hAnsi="Arial" w:cs="Arial"/>
          <w:b/>
          <w:sz w:val="28"/>
          <w:szCs w:val="28"/>
        </w:rPr>
      </w:pPr>
    </w:p>
    <w:p w:rsidR="00321CB9" w:rsidRDefault="00321CB9">
      <w:pPr>
        <w:rPr>
          <w:rFonts w:ascii="Arial" w:eastAsia="Calibri" w:hAnsi="Arial" w:cs="Arial"/>
          <w:b/>
          <w:sz w:val="28"/>
          <w:szCs w:val="28"/>
        </w:rPr>
      </w:pPr>
      <w:r>
        <w:rPr>
          <w:rFonts w:ascii="Arial" w:eastAsia="Calibri" w:hAnsi="Arial" w:cs="Arial"/>
          <w:b/>
          <w:sz w:val="28"/>
          <w:szCs w:val="28"/>
        </w:rPr>
        <w:br w:type="page"/>
      </w:r>
    </w:p>
    <w:p w:rsidR="00321CB9" w:rsidRPr="001F1457" w:rsidRDefault="00321CB9" w:rsidP="00321CB9">
      <w:pPr>
        <w:jc w:val="center"/>
        <w:rPr>
          <w:rFonts w:ascii="Arial" w:eastAsia="Calibri" w:hAnsi="Arial" w:cs="Arial"/>
          <w:b/>
          <w:sz w:val="28"/>
          <w:szCs w:val="28"/>
        </w:rPr>
      </w:pPr>
      <w:r w:rsidRPr="001F1457">
        <w:rPr>
          <w:rFonts w:ascii="Arial" w:eastAsia="Calibri" w:hAnsi="Arial" w:cs="Arial"/>
          <w:b/>
          <w:sz w:val="28"/>
          <w:szCs w:val="28"/>
        </w:rPr>
        <w:lastRenderedPageBreak/>
        <w:t>T</w:t>
      </w:r>
      <w:r w:rsidRPr="001F1457">
        <w:rPr>
          <w:rFonts w:ascii="Arial" w:hAnsi="Arial" w:cs="Arial"/>
          <w:b/>
          <w:sz w:val="28"/>
          <w:szCs w:val="28"/>
        </w:rPr>
        <w:t xml:space="preserve">ackling </w:t>
      </w:r>
      <w:r>
        <w:rPr>
          <w:rFonts w:ascii="Arial" w:hAnsi="Arial" w:cs="Arial"/>
          <w:b/>
          <w:sz w:val="28"/>
          <w:szCs w:val="28"/>
        </w:rPr>
        <w:t>R</w:t>
      </w:r>
      <w:r w:rsidRPr="001F1457">
        <w:rPr>
          <w:rFonts w:ascii="Arial" w:hAnsi="Arial" w:cs="Arial"/>
          <w:b/>
          <w:sz w:val="28"/>
          <w:szCs w:val="28"/>
        </w:rPr>
        <w:t xml:space="preserve">eservoir </w:t>
      </w:r>
      <w:r>
        <w:rPr>
          <w:rFonts w:ascii="Arial" w:hAnsi="Arial" w:cs="Arial"/>
          <w:b/>
          <w:sz w:val="28"/>
          <w:szCs w:val="28"/>
        </w:rPr>
        <w:t>H</w:t>
      </w:r>
      <w:r w:rsidRPr="001F1457">
        <w:rPr>
          <w:rFonts w:ascii="Arial" w:hAnsi="Arial" w:cs="Arial"/>
          <w:b/>
          <w:sz w:val="28"/>
          <w:szCs w:val="28"/>
        </w:rPr>
        <w:t xml:space="preserve">abitat </w:t>
      </w:r>
      <w:r>
        <w:rPr>
          <w:rFonts w:ascii="Arial" w:hAnsi="Arial" w:cs="Arial"/>
          <w:b/>
          <w:sz w:val="28"/>
          <w:szCs w:val="28"/>
        </w:rPr>
        <w:t>P</w:t>
      </w:r>
      <w:r w:rsidRPr="001F1457">
        <w:rPr>
          <w:rFonts w:ascii="Arial" w:hAnsi="Arial" w:cs="Arial"/>
          <w:b/>
          <w:sz w:val="28"/>
          <w:szCs w:val="28"/>
        </w:rPr>
        <w:t xml:space="preserve">roblems with </w:t>
      </w:r>
      <w:r>
        <w:rPr>
          <w:rFonts w:ascii="Arial" w:hAnsi="Arial" w:cs="Arial"/>
          <w:b/>
          <w:sz w:val="28"/>
          <w:szCs w:val="28"/>
        </w:rPr>
        <w:t>B</w:t>
      </w:r>
      <w:r w:rsidRPr="001F1457">
        <w:rPr>
          <w:rFonts w:ascii="Arial" w:hAnsi="Arial" w:cs="Arial"/>
          <w:b/>
          <w:sz w:val="28"/>
          <w:szCs w:val="28"/>
        </w:rPr>
        <w:t xml:space="preserve">est </w:t>
      </w:r>
      <w:r>
        <w:rPr>
          <w:rFonts w:ascii="Arial" w:hAnsi="Arial" w:cs="Arial"/>
          <w:b/>
          <w:sz w:val="28"/>
          <w:szCs w:val="28"/>
        </w:rPr>
        <w:t>M</w:t>
      </w:r>
      <w:r w:rsidRPr="001F1457">
        <w:rPr>
          <w:rFonts w:ascii="Arial" w:hAnsi="Arial" w:cs="Arial"/>
          <w:b/>
          <w:sz w:val="28"/>
          <w:szCs w:val="28"/>
        </w:rPr>
        <w:t xml:space="preserve">anagement </w:t>
      </w:r>
      <w:r>
        <w:rPr>
          <w:rFonts w:ascii="Arial" w:hAnsi="Arial" w:cs="Arial"/>
          <w:b/>
          <w:sz w:val="28"/>
          <w:szCs w:val="28"/>
        </w:rPr>
        <w:t>P</w:t>
      </w:r>
      <w:r w:rsidRPr="001F1457">
        <w:rPr>
          <w:rFonts w:ascii="Arial" w:hAnsi="Arial" w:cs="Arial"/>
          <w:b/>
          <w:sz w:val="28"/>
          <w:szCs w:val="28"/>
        </w:rPr>
        <w:t xml:space="preserve">ractices </w:t>
      </w:r>
      <w:r>
        <w:rPr>
          <w:rFonts w:ascii="Arial" w:hAnsi="Arial" w:cs="Arial"/>
          <w:b/>
          <w:sz w:val="28"/>
          <w:szCs w:val="28"/>
        </w:rPr>
        <w:t>A</w:t>
      </w:r>
      <w:r w:rsidRPr="001F1457">
        <w:rPr>
          <w:rFonts w:ascii="Arial" w:hAnsi="Arial" w:cs="Arial"/>
          <w:b/>
          <w:sz w:val="28"/>
          <w:szCs w:val="28"/>
        </w:rPr>
        <w:t xml:space="preserve">pplied with </w:t>
      </w:r>
      <w:r>
        <w:rPr>
          <w:rFonts w:ascii="Arial" w:hAnsi="Arial" w:cs="Arial"/>
          <w:b/>
          <w:sz w:val="28"/>
          <w:szCs w:val="28"/>
        </w:rPr>
        <w:t>A</w:t>
      </w:r>
      <w:r w:rsidRPr="001F1457">
        <w:rPr>
          <w:rFonts w:ascii="Arial" w:hAnsi="Arial" w:cs="Arial"/>
          <w:b/>
          <w:sz w:val="28"/>
          <w:szCs w:val="28"/>
        </w:rPr>
        <w:t xml:space="preserve">daptive </w:t>
      </w:r>
      <w:r>
        <w:rPr>
          <w:rFonts w:ascii="Arial" w:hAnsi="Arial" w:cs="Arial"/>
          <w:b/>
          <w:sz w:val="28"/>
          <w:szCs w:val="28"/>
        </w:rPr>
        <w:t>M</w:t>
      </w:r>
      <w:r w:rsidRPr="001F1457">
        <w:rPr>
          <w:rFonts w:ascii="Arial" w:hAnsi="Arial" w:cs="Arial"/>
          <w:b/>
          <w:sz w:val="28"/>
          <w:szCs w:val="28"/>
        </w:rPr>
        <w:t>anagement</w:t>
      </w:r>
    </w:p>
    <w:p w:rsidR="00321CB9" w:rsidRPr="00321CB9" w:rsidRDefault="00321CB9" w:rsidP="00321CB9">
      <w:pPr>
        <w:jc w:val="center"/>
        <w:rPr>
          <w:rFonts w:ascii="Arial" w:eastAsia="Calibri" w:hAnsi="Arial" w:cs="Arial"/>
          <w:b/>
          <w:sz w:val="24"/>
          <w:szCs w:val="24"/>
        </w:rPr>
      </w:pPr>
      <w:r w:rsidRPr="00321CB9">
        <w:rPr>
          <w:rFonts w:ascii="Arial" w:eastAsia="Calibri" w:hAnsi="Arial" w:cs="Arial"/>
          <w:b/>
          <w:sz w:val="24"/>
          <w:szCs w:val="24"/>
        </w:rPr>
        <w:t>Progress Report (September 30, 2014)</w:t>
      </w:r>
    </w:p>
    <w:p w:rsidR="00321CB9" w:rsidRPr="00321CB9" w:rsidRDefault="00321CB9" w:rsidP="00321CB9">
      <w:pPr>
        <w:jc w:val="center"/>
        <w:rPr>
          <w:rFonts w:ascii="Arial" w:eastAsia="Calibri" w:hAnsi="Arial" w:cs="Arial"/>
          <w:b/>
          <w:sz w:val="24"/>
          <w:szCs w:val="24"/>
          <w:u w:val="single"/>
        </w:rPr>
      </w:pPr>
      <w:proofErr w:type="spellStart"/>
      <w:r w:rsidRPr="00321CB9">
        <w:rPr>
          <w:rFonts w:ascii="Arial" w:eastAsia="Calibri" w:hAnsi="Arial" w:cs="Arial"/>
          <w:b/>
          <w:sz w:val="24"/>
          <w:szCs w:val="24"/>
        </w:rPr>
        <w:t>Subgrant</w:t>
      </w:r>
      <w:proofErr w:type="spellEnd"/>
      <w:r w:rsidRPr="00321CB9">
        <w:rPr>
          <w:rFonts w:ascii="Arial" w:eastAsia="Calibri" w:hAnsi="Arial" w:cs="Arial"/>
          <w:b/>
          <w:sz w:val="24"/>
          <w:szCs w:val="24"/>
        </w:rPr>
        <w:t xml:space="preserve"> agreement between Arkansas State Game and Fish Commission and Mississippi State University Research Technology Corporation</w:t>
      </w:r>
    </w:p>
    <w:p w:rsidR="00321CB9" w:rsidRPr="00321CB9" w:rsidRDefault="00321CB9" w:rsidP="00321CB9">
      <w:pPr>
        <w:jc w:val="both"/>
        <w:rPr>
          <w:rFonts w:ascii="Arial" w:eastAsia="Calibri" w:hAnsi="Arial" w:cs="Arial"/>
          <w:b/>
          <w:sz w:val="24"/>
          <w:szCs w:val="24"/>
          <w:u w:val="single"/>
        </w:rPr>
      </w:pPr>
      <w:r w:rsidRPr="00321CB9">
        <w:rPr>
          <w:rFonts w:ascii="Arial" w:eastAsia="Calibri" w:hAnsi="Arial" w:cs="Arial"/>
          <w:b/>
          <w:sz w:val="24"/>
          <w:szCs w:val="24"/>
        </w:rPr>
        <w:t>Objective(s)</w:t>
      </w:r>
      <w:r w:rsidRPr="00321CB9">
        <w:rPr>
          <w:rFonts w:ascii="Arial" w:hAnsi="Arial" w:cs="Arial"/>
          <w:sz w:val="24"/>
          <w:szCs w:val="24"/>
        </w:rPr>
        <w:t xml:space="preserve"> – (1) to compile and design best management practices (BMPs), and flexible BMP systems, suitable for addressing fish habitat problems afflicting US reservoirs; and (2) to develop a national BMP monitoring system appropriate for evaluating and refining BMPs applied within an adaptive management context.</w:t>
      </w:r>
    </w:p>
    <w:p w:rsidR="00321CB9" w:rsidRPr="00321CB9" w:rsidRDefault="00321CB9" w:rsidP="00321CB9">
      <w:pPr>
        <w:jc w:val="both"/>
        <w:rPr>
          <w:rFonts w:ascii="Arial" w:hAnsi="Arial" w:cs="Arial"/>
          <w:sz w:val="24"/>
          <w:szCs w:val="24"/>
        </w:rPr>
      </w:pPr>
      <w:r w:rsidRPr="00321CB9">
        <w:rPr>
          <w:rFonts w:ascii="Arial" w:hAnsi="Arial" w:cs="Arial"/>
          <w:b/>
          <w:sz w:val="24"/>
          <w:szCs w:val="24"/>
        </w:rPr>
        <w:t>Progress</w:t>
      </w:r>
      <w:r w:rsidRPr="00321CB9">
        <w:rPr>
          <w:rFonts w:ascii="Arial" w:hAnsi="Arial" w:cs="Arial"/>
          <w:sz w:val="24"/>
          <w:szCs w:val="24"/>
        </w:rPr>
        <w:t xml:space="preserve"> - Progress during this reporting period has focused primarily on Objective 1. Work on Objective 2 began June 1 when M.S. student Clayton Raines began employment.</w:t>
      </w:r>
    </w:p>
    <w:p w:rsidR="00321CB9" w:rsidRPr="00321CB9" w:rsidRDefault="00321CB9" w:rsidP="00321CB9">
      <w:pPr>
        <w:jc w:val="both"/>
        <w:rPr>
          <w:rFonts w:ascii="Arial" w:hAnsi="Arial" w:cs="Arial"/>
          <w:sz w:val="24"/>
          <w:szCs w:val="24"/>
        </w:rPr>
      </w:pPr>
      <w:r w:rsidRPr="00321CB9">
        <w:rPr>
          <w:rFonts w:ascii="Arial" w:hAnsi="Arial" w:cs="Arial"/>
          <w:sz w:val="24"/>
          <w:szCs w:val="24"/>
        </w:rPr>
        <w:t>Work on objective 1 has involved developing BMPs for various common reservoir habitat problems. Habitat problems and BMPs are being organized into a habitat manual. The manual will consist of approximately 15 chapters, listed in the table below. Progress has been made on several of these chapters as identified by the completion state column in the table.</w:t>
      </w:r>
    </w:p>
    <w:p w:rsidR="00321CB9" w:rsidRPr="00321CB9" w:rsidRDefault="00321CB9" w:rsidP="00321CB9">
      <w:pPr>
        <w:jc w:val="both"/>
        <w:rPr>
          <w:rFonts w:ascii="Arial" w:hAnsi="Arial" w:cs="Arial"/>
          <w:sz w:val="24"/>
          <w:szCs w:val="24"/>
        </w:rPr>
      </w:pPr>
      <w:r w:rsidRPr="00321CB9">
        <w:rPr>
          <w:rFonts w:ascii="Arial" w:hAnsi="Arial" w:cs="Arial"/>
          <w:sz w:val="24"/>
          <w:szCs w:val="24"/>
        </w:rPr>
        <w:t>We expect to continue to develop these chapters in the next reporting period, as well as begin work on objective 2.</w:t>
      </w:r>
    </w:p>
    <w:tbl>
      <w:tblPr>
        <w:tblStyle w:val="TableGrid"/>
        <w:tblW w:w="0" w:type="auto"/>
        <w:tblLook w:val="04A0" w:firstRow="1" w:lastRow="0" w:firstColumn="1" w:lastColumn="0" w:noHBand="0" w:noVBand="1"/>
      </w:tblPr>
      <w:tblGrid>
        <w:gridCol w:w="5419"/>
        <w:gridCol w:w="3657"/>
      </w:tblGrid>
      <w:tr w:rsidR="00321CB9" w:rsidRPr="00321CB9" w:rsidTr="00F91F22">
        <w:tc>
          <w:tcPr>
            <w:tcW w:w="5508" w:type="dxa"/>
          </w:tcPr>
          <w:p w:rsidR="00321CB9" w:rsidRPr="00321CB9" w:rsidRDefault="00321CB9" w:rsidP="00F91F22">
            <w:pPr>
              <w:jc w:val="both"/>
              <w:rPr>
                <w:rFonts w:ascii="Arial" w:hAnsi="Arial" w:cs="Arial"/>
                <w:b/>
                <w:sz w:val="24"/>
                <w:szCs w:val="24"/>
              </w:rPr>
            </w:pPr>
            <w:r w:rsidRPr="00321CB9">
              <w:rPr>
                <w:rFonts w:ascii="Arial" w:hAnsi="Arial" w:cs="Arial"/>
                <w:b/>
                <w:sz w:val="24"/>
                <w:szCs w:val="24"/>
              </w:rPr>
              <w:t>Chapter title</w:t>
            </w:r>
          </w:p>
        </w:tc>
        <w:tc>
          <w:tcPr>
            <w:tcW w:w="3708" w:type="dxa"/>
          </w:tcPr>
          <w:p w:rsidR="00321CB9" w:rsidRPr="00321CB9" w:rsidRDefault="00321CB9" w:rsidP="00F91F22">
            <w:pPr>
              <w:jc w:val="center"/>
              <w:rPr>
                <w:rFonts w:ascii="Arial" w:hAnsi="Arial" w:cs="Arial"/>
                <w:b/>
                <w:sz w:val="24"/>
                <w:szCs w:val="24"/>
              </w:rPr>
            </w:pPr>
            <w:r w:rsidRPr="00321CB9">
              <w:rPr>
                <w:rFonts w:ascii="Arial" w:hAnsi="Arial" w:cs="Arial"/>
                <w:b/>
                <w:sz w:val="24"/>
                <w:szCs w:val="24"/>
              </w:rPr>
              <w:t>Completion state (%)</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Introduction</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10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Sedimentation</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95</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Water clarity</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95</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Water quality</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95</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Water regime</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95</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Structural habitat</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25</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Eutrophication</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Aquatic plants</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Watershed</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Riparian zone</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80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Littoral zone</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Connectivity to adjacent aquatic habitats</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Invasive species</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Permitting requirements</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0</w:t>
            </w:r>
          </w:p>
        </w:tc>
      </w:tr>
      <w:tr w:rsidR="00321CB9" w:rsidRPr="00321CB9" w:rsidTr="00F91F22">
        <w:tc>
          <w:tcPr>
            <w:tcW w:w="5508" w:type="dxa"/>
          </w:tcPr>
          <w:p w:rsidR="00321CB9" w:rsidRPr="00321CB9" w:rsidRDefault="00321CB9" w:rsidP="00F91F22">
            <w:pPr>
              <w:jc w:val="both"/>
              <w:rPr>
                <w:rFonts w:ascii="Arial" w:hAnsi="Arial" w:cs="Arial"/>
                <w:sz w:val="24"/>
                <w:szCs w:val="24"/>
              </w:rPr>
            </w:pPr>
            <w:r w:rsidRPr="00321CB9">
              <w:rPr>
                <w:rFonts w:ascii="Arial" w:hAnsi="Arial" w:cs="Arial"/>
                <w:sz w:val="24"/>
                <w:szCs w:val="24"/>
              </w:rPr>
              <w:t>Decision making</w:t>
            </w:r>
          </w:p>
        </w:tc>
        <w:tc>
          <w:tcPr>
            <w:tcW w:w="3708" w:type="dxa"/>
          </w:tcPr>
          <w:p w:rsidR="00321CB9" w:rsidRPr="00321CB9" w:rsidRDefault="00321CB9" w:rsidP="00F91F22">
            <w:pPr>
              <w:jc w:val="center"/>
              <w:rPr>
                <w:rFonts w:ascii="Arial" w:hAnsi="Arial" w:cs="Arial"/>
                <w:sz w:val="24"/>
                <w:szCs w:val="24"/>
              </w:rPr>
            </w:pPr>
            <w:r w:rsidRPr="00321CB9">
              <w:rPr>
                <w:rFonts w:ascii="Arial" w:hAnsi="Arial" w:cs="Arial"/>
                <w:sz w:val="24"/>
                <w:szCs w:val="24"/>
              </w:rPr>
              <w:t>90</w:t>
            </w:r>
          </w:p>
        </w:tc>
      </w:tr>
    </w:tbl>
    <w:p w:rsidR="007240AB" w:rsidRPr="00321CB9" w:rsidRDefault="001956EC" w:rsidP="00E25391">
      <w:pPr>
        <w:spacing w:before="39"/>
        <w:ind w:right="21"/>
        <w:rPr>
          <w:rFonts w:ascii="Arial" w:eastAsia="Times New Roman" w:hAnsi="Arial" w:cs="Arial"/>
          <w:sz w:val="24"/>
          <w:szCs w:val="24"/>
        </w:rPr>
      </w:pPr>
      <w:r w:rsidRPr="00321CB9">
        <w:rPr>
          <w:rFonts w:ascii="Arial" w:hAnsi="Arial" w:cs="Arial"/>
          <w:sz w:val="24"/>
          <w:szCs w:val="24"/>
        </w:rPr>
        <w:br w:type="page"/>
      </w:r>
    </w:p>
    <w:p w:rsidR="00004E30" w:rsidRDefault="00004E30" w:rsidP="00004E30">
      <w:pPr>
        <w:rPr>
          <w:b/>
        </w:rPr>
      </w:pPr>
      <w:r>
        <w:rPr>
          <w:noProof/>
        </w:rPr>
        <w:lastRenderedPageBreak/>
        <w:drawing>
          <wp:anchor distT="0" distB="0" distL="114300" distR="114300" simplePos="0" relativeHeight="251669504" behindDoc="1" locked="0" layoutInCell="1" allowOverlap="1" wp14:anchorId="258642EB" wp14:editId="2AC1F21C">
            <wp:simplePos x="0" y="0"/>
            <wp:positionH relativeFrom="column">
              <wp:posOffset>-212548</wp:posOffset>
            </wp:positionH>
            <wp:positionV relativeFrom="paragraph">
              <wp:posOffset>-488950</wp:posOffset>
            </wp:positionV>
            <wp:extent cx="6433820" cy="848360"/>
            <wp:effectExtent l="0" t="0" r="5080" b="8890"/>
            <wp:wrapNone/>
            <wp:docPr id="6" name="Picture 6" descr="U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GS"/>
                    <pic:cNvPicPr>
                      <a:picLocks noChangeAspect="1" noChangeArrowheads="1"/>
                    </pic:cNvPicPr>
                  </pic:nvPicPr>
                  <pic:blipFill>
                    <a:blip r:embed="rId15" cstate="print">
                      <a:extLst>
                        <a:ext uri="{28A0092B-C50C-407E-A947-70E740481C1C}">
                          <a14:useLocalDpi xmlns:a14="http://schemas.microsoft.com/office/drawing/2010/main" val="0"/>
                        </a:ext>
                      </a:extLst>
                    </a:blip>
                    <a:srcRect r="2000"/>
                    <a:stretch>
                      <a:fillRect/>
                    </a:stretch>
                  </pic:blipFill>
                  <pic:spPr bwMode="auto">
                    <a:xfrm>
                      <a:off x="0" y="0"/>
                      <a:ext cx="6433820" cy="848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04E30" w:rsidRDefault="00004E30" w:rsidP="00004E30">
      <w:pPr>
        <w:rPr>
          <w:b/>
        </w:rPr>
      </w:pPr>
    </w:p>
    <w:p w:rsidR="00004E30" w:rsidRPr="003D047D" w:rsidRDefault="00004E30" w:rsidP="00004E30">
      <w:pPr>
        <w:rPr>
          <w:sz w:val="24"/>
          <w:szCs w:val="24"/>
        </w:rPr>
      </w:pPr>
      <w:r>
        <w:rPr>
          <w:b/>
          <w:sz w:val="24"/>
          <w:szCs w:val="24"/>
        </w:rPr>
        <w:t>Statement of Work</w:t>
      </w:r>
      <w:r w:rsidRPr="003D047D">
        <w:rPr>
          <w:b/>
          <w:sz w:val="24"/>
          <w:szCs w:val="24"/>
        </w:rPr>
        <w:t>:</w:t>
      </w:r>
      <w:r w:rsidRPr="003D047D">
        <w:rPr>
          <w:sz w:val="24"/>
          <w:szCs w:val="24"/>
        </w:rPr>
        <w:t xml:space="preserve">  Reservoir Fisheries Habitat Partnership – National Reservoir </w:t>
      </w:r>
      <w:r>
        <w:rPr>
          <w:sz w:val="24"/>
          <w:szCs w:val="24"/>
        </w:rPr>
        <w:t xml:space="preserve">Measures and </w:t>
      </w:r>
      <w:r w:rsidRPr="003D047D">
        <w:rPr>
          <w:sz w:val="24"/>
          <w:szCs w:val="24"/>
        </w:rPr>
        <w:t>M</w:t>
      </w:r>
      <w:r>
        <w:rPr>
          <w:sz w:val="24"/>
          <w:szCs w:val="24"/>
        </w:rPr>
        <w:t>etrics Database Development (as part of 2015 NFHP MSCG)</w:t>
      </w:r>
    </w:p>
    <w:p w:rsidR="00004E30" w:rsidRPr="003D047D" w:rsidRDefault="00004E30" w:rsidP="00004E30">
      <w:pPr>
        <w:rPr>
          <w:sz w:val="24"/>
          <w:szCs w:val="24"/>
        </w:rPr>
      </w:pPr>
      <w:r w:rsidRPr="003D047D">
        <w:rPr>
          <w:b/>
          <w:sz w:val="24"/>
          <w:szCs w:val="24"/>
        </w:rPr>
        <w:t xml:space="preserve">Submitted to: </w:t>
      </w:r>
      <w:r w:rsidRPr="003D047D">
        <w:rPr>
          <w:sz w:val="24"/>
          <w:szCs w:val="24"/>
        </w:rPr>
        <w:t xml:space="preserve"> </w:t>
      </w:r>
      <w:r>
        <w:rPr>
          <w:sz w:val="24"/>
          <w:szCs w:val="24"/>
        </w:rPr>
        <w:t xml:space="preserve">Jeff Boxrucker, Coordinator, </w:t>
      </w:r>
      <w:r w:rsidRPr="003D047D">
        <w:rPr>
          <w:sz w:val="24"/>
          <w:szCs w:val="24"/>
        </w:rPr>
        <w:t>Reservoir Fisheries Habitat Partnership</w:t>
      </w:r>
    </w:p>
    <w:p w:rsidR="00004E30" w:rsidRPr="003D047D" w:rsidRDefault="00004E30" w:rsidP="00004E30">
      <w:pPr>
        <w:rPr>
          <w:sz w:val="24"/>
          <w:szCs w:val="24"/>
        </w:rPr>
      </w:pPr>
      <w:r w:rsidRPr="003D047D">
        <w:rPr>
          <w:b/>
          <w:sz w:val="24"/>
          <w:szCs w:val="24"/>
        </w:rPr>
        <w:t>From:</w:t>
      </w:r>
      <w:r>
        <w:rPr>
          <w:sz w:val="24"/>
          <w:szCs w:val="24"/>
        </w:rPr>
        <w:t xml:space="preserve"> Reed Green and Kirk Rodgers, </w:t>
      </w:r>
      <w:r w:rsidRPr="003D047D">
        <w:rPr>
          <w:sz w:val="24"/>
          <w:szCs w:val="24"/>
        </w:rPr>
        <w:t>U.S. Geological Survey</w:t>
      </w:r>
      <w:r>
        <w:rPr>
          <w:sz w:val="24"/>
          <w:szCs w:val="24"/>
        </w:rPr>
        <w:t>, Lower Mississippi-Gulf Water Science Center</w:t>
      </w:r>
    </w:p>
    <w:p w:rsidR="00004E30" w:rsidRPr="003D047D" w:rsidRDefault="00004E30" w:rsidP="00004E30">
      <w:pPr>
        <w:rPr>
          <w:sz w:val="24"/>
          <w:szCs w:val="24"/>
        </w:rPr>
      </w:pPr>
      <w:r w:rsidRPr="003D047D">
        <w:rPr>
          <w:b/>
          <w:sz w:val="24"/>
          <w:szCs w:val="24"/>
        </w:rPr>
        <w:t>Date:</w:t>
      </w:r>
      <w:r w:rsidRPr="003D047D">
        <w:rPr>
          <w:sz w:val="24"/>
          <w:szCs w:val="24"/>
        </w:rPr>
        <w:t xml:space="preserve"> </w:t>
      </w:r>
      <w:r>
        <w:rPr>
          <w:sz w:val="24"/>
          <w:szCs w:val="24"/>
        </w:rPr>
        <w:t>October 16, 2014</w:t>
      </w:r>
    </w:p>
    <w:p w:rsidR="00004E30" w:rsidRPr="003A6135" w:rsidRDefault="00004E30" w:rsidP="00004E30">
      <w:pPr>
        <w:pStyle w:val="NoSpacing"/>
      </w:pPr>
      <w:r w:rsidRPr="00A60682">
        <w:rPr>
          <w:b/>
        </w:rPr>
        <w:t xml:space="preserve">Background:  </w:t>
      </w:r>
      <w:r>
        <w:t xml:space="preserve">In 2010, a project was initiated with U.S. Fish and Wildlife Service and the newly formed Reservoir Fisheries Habitat Partnership (RFHP) to develop a national (48-state) database of publically accessible reservoirs greater than 250 acres, assembling physical, geographical, and morphological descriptors (metrics) for each reservoir for use in developing a nationwide reservoir classification system. A draft reservoir measures and metrics database was delivered to RFHP in September, 2011.  </w:t>
      </w:r>
    </w:p>
    <w:p w:rsidR="00004E30" w:rsidRPr="00E54235" w:rsidRDefault="00004E30" w:rsidP="00004E30">
      <w:pPr>
        <w:pStyle w:val="NoSpacing"/>
      </w:pPr>
    </w:p>
    <w:p w:rsidR="00004E30" w:rsidRDefault="00004E30" w:rsidP="00004E30">
      <w:pPr>
        <w:rPr>
          <w:b/>
          <w:sz w:val="24"/>
          <w:szCs w:val="24"/>
        </w:rPr>
      </w:pPr>
      <w:r w:rsidRPr="003A6135">
        <w:rPr>
          <w:b/>
          <w:sz w:val="24"/>
          <w:szCs w:val="24"/>
        </w:rPr>
        <w:t>Purpose and Scope:</w:t>
      </w:r>
      <w:r w:rsidRPr="003A6135">
        <w:rPr>
          <w:sz w:val="24"/>
          <w:szCs w:val="24"/>
        </w:rPr>
        <w:t xml:space="preserve">  The purpose of this project is to </w:t>
      </w:r>
      <w:r>
        <w:rPr>
          <w:sz w:val="24"/>
          <w:szCs w:val="24"/>
        </w:rPr>
        <w:t xml:space="preserve">revise the 2011 draft National Reservoir Measures and Metrics Database </w:t>
      </w:r>
      <w:r w:rsidRPr="003A6135">
        <w:rPr>
          <w:sz w:val="24"/>
          <w:szCs w:val="24"/>
        </w:rPr>
        <w:t>of publically accessible reservoirs</w:t>
      </w:r>
      <w:r>
        <w:rPr>
          <w:sz w:val="24"/>
          <w:szCs w:val="24"/>
        </w:rPr>
        <w:t xml:space="preserve">, </w:t>
      </w:r>
      <w:r w:rsidRPr="003A6135">
        <w:rPr>
          <w:sz w:val="24"/>
          <w:szCs w:val="24"/>
        </w:rPr>
        <w:t>greater than 250 acres that will include physical</w:t>
      </w:r>
      <w:r>
        <w:rPr>
          <w:sz w:val="24"/>
          <w:szCs w:val="24"/>
        </w:rPr>
        <w:t xml:space="preserve"> and</w:t>
      </w:r>
      <w:r w:rsidRPr="003A6135">
        <w:rPr>
          <w:sz w:val="24"/>
          <w:szCs w:val="24"/>
        </w:rPr>
        <w:t xml:space="preserve"> geographical</w:t>
      </w:r>
      <w:r>
        <w:rPr>
          <w:sz w:val="24"/>
          <w:szCs w:val="24"/>
        </w:rPr>
        <w:t xml:space="preserve"> descriptors and measures</w:t>
      </w:r>
      <w:r w:rsidRPr="003A6135">
        <w:rPr>
          <w:sz w:val="24"/>
          <w:szCs w:val="24"/>
        </w:rPr>
        <w:t xml:space="preserve">, and </w:t>
      </w:r>
      <w:r>
        <w:rPr>
          <w:sz w:val="24"/>
          <w:szCs w:val="24"/>
        </w:rPr>
        <w:t xml:space="preserve">calculated </w:t>
      </w:r>
      <w:r w:rsidRPr="003A6135">
        <w:rPr>
          <w:sz w:val="24"/>
          <w:szCs w:val="24"/>
        </w:rPr>
        <w:t xml:space="preserve">morphological </w:t>
      </w:r>
      <w:r>
        <w:rPr>
          <w:sz w:val="24"/>
          <w:szCs w:val="24"/>
        </w:rPr>
        <w:t>measures</w:t>
      </w:r>
      <w:r w:rsidRPr="003A6135">
        <w:rPr>
          <w:sz w:val="24"/>
          <w:szCs w:val="24"/>
        </w:rPr>
        <w:t xml:space="preserve"> (metrics) aggregated from existing public databases and information sources.  </w:t>
      </w:r>
      <w:r>
        <w:rPr>
          <w:sz w:val="24"/>
          <w:szCs w:val="24"/>
        </w:rPr>
        <w:t>An earlier 2011 draft database was prepared using the USACE National Inventory of Dams from 2009 as its basis.  Since then, the USGS National Anthropogenic Barriers Database (</w:t>
      </w:r>
      <w:hyperlink r:id="rId16" w:history="1">
        <w:r w:rsidRPr="00C73B71">
          <w:rPr>
            <w:rStyle w:val="Hyperlink"/>
            <w:sz w:val="24"/>
            <w:szCs w:val="24"/>
          </w:rPr>
          <w:t>NABD, 2012</w:t>
        </w:r>
      </w:hyperlink>
      <w:r>
        <w:rPr>
          <w:sz w:val="24"/>
          <w:szCs w:val="24"/>
        </w:rPr>
        <w:t>) has been published which contains around 3,600 dams greater than 250 acres linked to the National Hydrography Dataset and all its metadata</w:t>
      </w:r>
      <w:r w:rsidRPr="003A6135">
        <w:rPr>
          <w:sz w:val="24"/>
          <w:szCs w:val="24"/>
        </w:rPr>
        <w:t xml:space="preserve">. </w:t>
      </w:r>
      <w:r>
        <w:rPr>
          <w:sz w:val="24"/>
          <w:szCs w:val="24"/>
        </w:rPr>
        <w:t xml:space="preserve"> The revised RFHP National Reservoir Measures and Metrics Database will use the NABD as its basis.  The completed revised database will be provided by September 30, 2015</w:t>
      </w:r>
      <w:r w:rsidRPr="003A6135">
        <w:rPr>
          <w:sz w:val="24"/>
          <w:szCs w:val="24"/>
        </w:rPr>
        <w:t xml:space="preserve">.  </w:t>
      </w:r>
    </w:p>
    <w:p w:rsidR="00004E30" w:rsidRPr="003A6135" w:rsidRDefault="00004E30" w:rsidP="00004E30">
      <w:pPr>
        <w:rPr>
          <w:b/>
          <w:sz w:val="24"/>
          <w:szCs w:val="24"/>
        </w:rPr>
      </w:pPr>
      <w:r>
        <w:rPr>
          <w:b/>
          <w:sz w:val="24"/>
          <w:szCs w:val="24"/>
        </w:rPr>
        <w:t xml:space="preserve">Remaining </w:t>
      </w:r>
      <w:r w:rsidRPr="003A6135">
        <w:rPr>
          <w:b/>
          <w:sz w:val="24"/>
          <w:szCs w:val="24"/>
        </w:rPr>
        <w:t xml:space="preserve">Tasks:  </w:t>
      </w:r>
    </w:p>
    <w:p w:rsidR="00004E30" w:rsidRDefault="00004E30" w:rsidP="00004E30">
      <w:pPr>
        <w:numPr>
          <w:ilvl w:val="0"/>
          <w:numId w:val="15"/>
        </w:numPr>
        <w:spacing w:line="240" w:lineRule="auto"/>
        <w:rPr>
          <w:sz w:val="24"/>
          <w:szCs w:val="24"/>
        </w:rPr>
      </w:pPr>
      <w:r>
        <w:rPr>
          <w:sz w:val="24"/>
          <w:szCs w:val="24"/>
        </w:rPr>
        <w:t>Filter reservoirs in the NABD greater than 250 acres.</w:t>
      </w:r>
    </w:p>
    <w:p w:rsidR="00004E30" w:rsidRPr="008A1B62" w:rsidRDefault="00004E30" w:rsidP="00004E30">
      <w:pPr>
        <w:numPr>
          <w:ilvl w:val="0"/>
          <w:numId w:val="15"/>
        </w:numPr>
        <w:spacing w:line="240" w:lineRule="auto"/>
        <w:rPr>
          <w:sz w:val="24"/>
          <w:szCs w:val="24"/>
        </w:rPr>
      </w:pPr>
      <w:r>
        <w:rPr>
          <w:sz w:val="24"/>
          <w:szCs w:val="24"/>
        </w:rPr>
        <w:t xml:space="preserve">Join NABD and NHD </w:t>
      </w:r>
      <w:proofErr w:type="spellStart"/>
      <w:r>
        <w:rPr>
          <w:sz w:val="24"/>
          <w:szCs w:val="24"/>
        </w:rPr>
        <w:t>waterbody</w:t>
      </w:r>
      <w:proofErr w:type="spellEnd"/>
      <w:r>
        <w:rPr>
          <w:sz w:val="24"/>
          <w:szCs w:val="24"/>
        </w:rPr>
        <w:t xml:space="preserve"> databases.</w:t>
      </w:r>
    </w:p>
    <w:p w:rsidR="00004E30" w:rsidRPr="008A1B62" w:rsidRDefault="00004E30" w:rsidP="00004E30">
      <w:pPr>
        <w:numPr>
          <w:ilvl w:val="0"/>
          <w:numId w:val="15"/>
        </w:numPr>
        <w:spacing w:line="240" w:lineRule="auto"/>
        <w:rPr>
          <w:sz w:val="24"/>
          <w:szCs w:val="24"/>
        </w:rPr>
      </w:pPr>
      <w:r>
        <w:rPr>
          <w:sz w:val="24"/>
          <w:szCs w:val="24"/>
        </w:rPr>
        <w:t>Join EPA river reach and USGS SPARROW databases.</w:t>
      </w:r>
    </w:p>
    <w:p w:rsidR="00004E30" w:rsidRDefault="00004E30" w:rsidP="00004E30">
      <w:pPr>
        <w:numPr>
          <w:ilvl w:val="0"/>
          <w:numId w:val="15"/>
        </w:numPr>
        <w:spacing w:line="240" w:lineRule="auto"/>
        <w:rPr>
          <w:sz w:val="24"/>
          <w:szCs w:val="24"/>
        </w:rPr>
      </w:pPr>
      <w:r>
        <w:rPr>
          <w:sz w:val="24"/>
          <w:szCs w:val="24"/>
        </w:rPr>
        <w:t>Apply metric equations for each reservoir (see attached list of descriptors, measures, and metrics).</w:t>
      </w:r>
    </w:p>
    <w:p w:rsidR="00004E30" w:rsidRDefault="00004E30" w:rsidP="00004E30">
      <w:pPr>
        <w:numPr>
          <w:ilvl w:val="0"/>
          <w:numId w:val="15"/>
        </w:numPr>
        <w:spacing w:line="240" w:lineRule="auto"/>
        <w:rPr>
          <w:sz w:val="24"/>
          <w:szCs w:val="24"/>
        </w:rPr>
      </w:pPr>
      <w:r>
        <w:rPr>
          <w:sz w:val="24"/>
          <w:szCs w:val="24"/>
        </w:rPr>
        <w:t xml:space="preserve">Publish the database as a USGS Data Series Report.  </w:t>
      </w:r>
    </w:p>
    <w:p w:rsidR="00004E30" w:rsidRDefault="00004E30" w:rsidP="00004E30">
      <w:pPr>
        <w:rPr>
          <w:b/>
          <w:sz w:val="24"/>
          <w:szCs w:val="24"/>
        </w:rPr>
      </w:pPr>
      <w:r w:rsidRPr="003A6135">
        <w:rPr>
          <w:b/>
          <w:sz w:val="24"/>
          <w:szCs w:val="24"/>
        </w:rPr>
        <w:t>Funding:</w:t>
      </w:r>
    </w:p>
    <w:p w:rsidR="00004E30" w:rsidRDefault="00004E30" w:rsidP="00004E30">
      <w:pPr>
        <w:pStyle w:val="NoSpacing"/>
      </w:pPr>
      <w:r>
        <w:t>Revise the National Reservoir Measures and Metrics Database                                  $50,000</w:t>
      </w:r>
    </w:p>
    <w:p w:rsidR="00004E30" w:rsidRDefault="00004E30" w:rsidP="00236F85">
      <w:pPr>
        <w:spacing w:after="0" w:line="240" w:lineRule="auto"/>
        <w:jc w:val="center"/>
        <w:rPr>
          <w:rFonts w:ascii="Arial" w:hAnsi="Arial" w:cs="Arial"/>
          <w:sz w:val="24"/>
          <w:szCs w:val="24"/>
        </w:rPr>
      </w:pPr>
    </w:p>
    <w:p w:rsidR="00236F85" w:rsidRPr="0006756E" w:rsidRDefault="00236F85" w:rsidP="00236F85">
      <w:pPr>
        <w:spacing w:after="0" w:line="240" w:lineRule="auto"/>
        <w:jc w:val="center"/>
        <w:rPr>
          <w:rFonts w:ascii="Arial" w:hAnsi="Arial" w:cs="Arial"/>
          <w:sz w:val="24"/>
          <w:szCs w:val="24"/>
        </w:rPr>
      </w:pPr>
      <w:r>
        <w:rPr>
          <w:rFonts w:ascii="Arial" w:hAnsi="Arial" w:cs="Arial"/>
          <w:sz w:val="24"/>
          <w:szCs w:val="24"/>
        </w:rPr>
        <w:lastRenderedPageBreak/>
        <w:t>Reservoir Fisheries Habitat Partnership</w:t>
      </w:r>
    </w:p>
    <w:p w:rsidR="00236F85" w:rsidRDefault="00236F85" w:rsidP="00236F85">
      <w:pPr>
        <w:spacing w:after="0" w:line="240" w:lineRule="auto"/>
        <w:jc w:val="center"/>
        <w:rPr>
          <w:rFonts w:ascii="Arial" w:hAnsi="Arial" w:cs="Arial"/>
          <w:sz w:val="24"/>
          <w:szCs w:val="24"/>
        </w:rPr>
      </w:pPr>
      <w:r w:rsidRPr="0006756E">
        <w:rPr>
          <w:rFonts w:ascii="Arial" w:hAnsi="Arial" w:cs="Arial"/>
          <w:sz w:val="24"/>
          <w:szCs w:val="24"/>
        </w:rPr>
        <w:t>2016 Multistate Conservation Grant Proposal Outline</w:t>
      </w:r>
    </w:p>
    <w:p w:rsidR="00236F85" w:rsidRDefault="00236F85" w:rsidP="00236F85">
      <w:pPr>
        <w:spacing w:after="0" w:line="240" w:lineRule="auto"/>
        <w:jc w:val="center"/>
        <w:rPr>
          <w:rFonts w:ascii="Arial" w:hAnsi="Arial" w:cs="Arial"/>
          <w:sz w:val="24"/>
          <w:szCs w:val="24"/>
        </w:rPr>
      </w:pPr>
    </w:p>
    <w:p w:rsidR="00236F85" w:rsidRDefault="00236F85" w:rsidP="00236F85">
      <w:pPr>
        <w:spacing w:after="0" w:line="240" w:lineRule="auto"/>
        <w:ind w:left="720" w:hanging="720"/>
        <w:rPr>
          <w:rFonts w:ascii="Arial" w:hAnsi="Arial" w:cs="Arial"/>
          <w:sz w:val="24"/>
          <w:szCs w:val="24"/>
        </w:rPr>
      </w:pPr>
      <w:r w:rsidRPr="002E74C9">
        <w:rPr>
          <w:rFonts w:ascii="Arial" w:hAnsi="Arial" w:cs="Arial"/>
          <w:b/>
          <w:sz w:val="24"/>
          <w:szCs w:val="24"/>
          <w:u w:val="single"/>
        </w:rPr>
        <w:t>Title</w:t>
      </w:r>
      <w:r w:rsidRPr="002E74C9">
        <w:rPr>
          <w:rFonts w:ascii="Arial" w:hAnsi="Arial" w:cs="Arial"/>
          <w:b/>
          <w:sz w:val="24"/>
          <w:szCs w:val="24"/>
        </w:rPr>
        <w:t>:</w:t>
      </w:r>
      <w:r>
        <w:rPr>
          <w:rFonts w:ascii="Arial" w:hAnsi="Arial" w:cs="Arial"/>
          <w:sz w:val="24"/>
          <w:szCs w:val="24"/>
        </w:rPr>
        <w:t xml:space="preserve"> </w:t>
      </w:r>
      <w:r>
        <w:rPr>
          <w:rFonts w:ascii="Arial" w:hAnsi="Arial" w:cs="Arial"/>
          <w:sz w:val="24"/>
          <w:szCs w:val="24"/>
        </w:rPr>
        <w:tab/>
        <w:t>Determining the Potential for Increasing Fish Productivity by Adding Brush Fish Structure to Reservoirs.</w:t>
      </w:r>
    </w:p>
    <w:p w:rsidR="00236F85" w:rsidRDefault="00236F85" w:rsidP="00236F85">
      <w:pPr>
        <w:spacing w:after="0" w:line="240" w:lineRule="auto"/>
        <w:ind w:left="720" w:hanging="720"/>
        <w:rPr>
          <w:rFonts w:ascii="Arial" w:hAnsi="Arial" w:cs="Arial"/>
          <w:sz w:val="24"/>
          <w:szCs w:val="24"/>
        </w:rPr>
      </w:pPr>
    </w:p>
    <w:p w:rsidR="00236F85" w:rsidRDefault="00236F85" w:rsidP="00236F85">
      <w:pPr>
        <w:spacing w:after="0" w:line="240" w:lineRule="auto"/>
        <w:ind w:left="1440" w:hanging="1440"/>
        <w:rPr>
          <w:rFonts w:ascii="Arial" w:hAnsi="Arial" w:cs="Arial"/>
          <w:sz w:val="24"/>
          <w:szCs w:val="24"/>
        </w:rPr>
      </w:pPr>
      <w:r w:rsidRPr="002E74C9">
        <w:rPr>
          <w:rFonts w:ascii="Arial" w:hAnsi="Arial" w:cs="Arial"/>
          <w:b/>
          <w:sz w:val="24"/>
          <w:szCs w:val="24"/>
          <w:u w:val="single"/>
        </w:rPr>
        <w:t>Objective</w:t>
      </w:r>
      <w:r w:rsidRPr="002E74C9">
        <w:rPr>
          <w:rFonts w:ascii="Arial" w:hAnsi="Arial" w:cs="Arial"/>
          <w:b/>
          <w:sz w:val="24"/>
          <w:szCs w:val="24"/>
        </w:rPr>
        <w:t>:</w:t>
      </w:r>
      <w:r>
        <w:rPr>
          <w:rFonts w:ascii="Arial" w:hAnsi="Arial" w:cs="Arial"/>
          <w:b/>
          <w:sz w:val="24"/>
          <w:szCs w:val="24"/>
        </w:rPr>
        <w:tab/>
      </w:r>
      <w:r>
        <w:rPr>
          <w:rFonts w:ascii="Arial" w:hAnsi="Arial" w:cs="Arial"/>
          <w:sz w:val="24"/>
          <w:szCs w:val="24"/>
        </w:rPr>
        <w:t xml:space="preserve">To determine if adding brush structures to reservoirs can increase </w:t>
      </w:r>
      <w:proofErr w:type="spellStart"/>
      <w:r>
        <w:rPr>
          <w:rFonts w:ascii="Arial" w:hAnsi="Arial" w:cs="Arial"/>
          <w:sz w:val="24"/>
          <w:szCs w:val="24"/>
        </w:rPr>
        <w:t>periphyton</w:t>
      </w:r>
      <w:proofErr w:type="spellEnd"/>
      <w:r>
        <w:rPr>
          <w:rFonts w:ascii="Arial" w:hAnsi="Arial" w:cs="Arial"/>
          <w:sz w:val="24"/>
          <w:szCs w:val="24"/>
        </w:rPr>
        <w:t xml:space="preserve"> production, fish abundance and growth rates.</w:t>
      </w:r>
    </w:p>
    <w:p w:rsidR="00236F85" w:rsidRDefault="00236F85" w:rsidP="00236F85">
      <w:pPr>
        <w:spacing w:after="0" w:line="240" w:lineRule="auto"/>
        <w:ind w:left="720" w:hanging="720"/>
        <w:rPr>
          <w:rFonts w:ascii="Arial" w:hAnsi="Arial" w:cs="Arial"/>
          <w:sz w:val="24"/>
          <w:szCs w:val="24"/>
        </w:rPr>
      </w:pPr>
    </w:p>
    <w:p w:rsidR="00236F85" w:rsidRDefault="00236F85" w:rsidP="00236F85">
      <w:pPr>
        <w:spacing w:after="0" w:line="240" w:lineRule="auto"/>
        <w:ind w:left="720" w:hanging="720"/>
        <w:rPr>
          <w:rFonts w:ascii="Arial" w:hAnsi="Arial" w:cs="Arial"/>
          <w:sz w:val="24"/>
          <w:szCs w:val="24"/>
        </w:rPr>
      </w:pPr>
      <w:r w:rsidRPr="006E0C4F">
        <w:rPr>
          <w:rFonts w:ascii="Arial" w:hAnsi="Arial" w:cs="Arial"/>
          <w:b/>
          <w:sz w:val="24"/>
          <w:szCs w:val="24"/>
          <w:u w:val="single"/>
        </w:rPr>
        <w:t>Sponsor</w:t>
      </w:r>
      <w:r w:rsidRPr="006E0C4F">
        <w:rPr>
          <w:rFonts w:ascii="Arial" w:hAnsi="Arial" w:cs="Arial"/>
          <w:b/>
          <w:sz w:val="24"/>
          <w:szCs w:val="24"/>
        </w:rPr>
        <w:t>:</w:t>
      </w:r>
      <w:r>
        <w:rPr>
          <w:rFonts w:ascii="Arial" w:hAnsi="Arial" w:cs="Arial"/>
          <w:sz w:val="24"/>
          <w:szCs w:val="24"/>
        </w:rPr>
        <w:t xml:space="preserve"> </w:t>
      </w:r>
      <w:r>
        <w:rPr>
          <w:rFonts w:ascii="Arial" w:hAnsi="Arial" w:cs="Arial"/>
          <w:sz w:val="24"/>
          <w:szCs w:val="24"/>
        </w:rPr>
        <w:tab/>
        <w:t>Reservoir Fisheries Habitat Partnership/Friends of Reservoirs</w:t>
      </w:r>
    </w:p>
    <w:p w:rsidR="00236F85" w:rsidRDefault="00236F85" w:rsidP="00236F85">
      <w:pPr>
        <w:spacing w:after="0" w:line="240" w:lineRule="auto"/>
        <w:ind w:left="720" w:hanging="720"/>
        <w:rPr>
          <w:rFonts w:ascii="Arial" w:hAnsi="Arial" w:cs="Arial"/>
          <w:sz w:val="24"/>
          <w:szCs w:val="24"/>
          <w:u w:val="single"/>
        </w:rPr>
      </w:pPr>
    </w:p>
    <w:p w:rsidR="00236F85" w:rsidRPr="002E74C9" w:rsidRDefault="00236F85" w:rsidP="00236F85">
      <w:pPr>
        <w:spacing w:after="0" w:line="240" w:lineRule="auto"/>
        <w:ind w:left="720" w:hanging="720"/>
        <w:rPr>
          <w:rFonts w:ascii="Arial" w:hAnsi="Arial" w:cs="Arial"/>
          <w:b/>
          <w:sz w:val="24"/>
          <w:szCs w:val="24"/>
          <w:u w:val="single"/>
        </w:rPr>
      </w:pPr>
      <w:r w:rsidRPr="002E74C9">
        <w:rPr>
          <w:rFonts w:ascii="Arial" w:hAnsi="Arial" w:cs="Arial"/>
          <w:b/>
          <w:sz w:val="24"/>
          <w:szCs w:val="24"/>
          <w:u w:val="single"/>
        </w:rPr>
        <w:t>Methodology</w:t>
      </w:r>
    </w:p>
    <w:p w:rsidR="00236F85" w:rsidRDefault="00236F85" w:rsidP="00236F85">
      <w:pPr>
        <w:spacing w:after="0" w:line="240" w:lineRule="auto"/>
        <w:ind w:left="720" w:hanging="720"/>
        <w:rPr>
          <w:rFonts w:ascii="Arial" w:hAnsi="Arial" w:cs="Arial"/>
          <w:sz w:val="24"/>
          <w:szCs w:val="24"/>
        </w:rPr>
      </w:pPr>
      <w:r>
        <w:rPr>
          <w:rFonts w:ascii="Arial" w:hAnsi="Arial" w:cs="Arial"/>
          <w:sz w:val="24"/>
          <w:szCs w:val="24"/>
        </w:rPr>
        <w:tab/>
      </w:r>
    </w:p>
    <w:p w:rsidR="00236F85" w:rsidRDefault="00236F85" w:rsidP="00236F85">
      <w:pPr>
        <w:spacing w:after="0" w:line="240" w:lineRule="auto"/>
        <w:ind w:left="720" w:hanging="720"/>
        <w:rPr>
          <w:rFonts w:ascii="Arial" w:hAnsi="Arial" w:cs="Arial"/>
          <w:sz w:val="24"/>
          <w:szCs w:val="24"/>
        </w:rPr>
      </w:pPr>
      <w:r w:rsidRPr="002E74C9">
        <w:rPr>
          <w:rFonts w:ascii="Arial" w:hAnsi="Arial" w:cs="Arial"/>
          <w:sz w:val="24"/>
          <w:szCs w:val="24"/>
          <w:u w:val="single"/>
        </w:rPr>
        <w:t>Potential Participating States</w:t>
      </w:r>
      <w:r>
        <w:rPr>
          <w:rFonts w:ascii="Arial" w:hAnsi="Arial" w:cs="Arial"/>
          <w:sz w:val="24"/>
          <w:szCs w:val="24"/>
        </w:rPr>
        <w:t>: Arkansas, Missouri, Oklahoma, Texas, Iowa, North Carolina, Ohio, Pennsylvania, Utah, Arizona</w:t>
      </w:r>
    </w:p>
    <w:p w:rsidR="00236F85" w:rsidRDefault="00236F85" w:rsidP="00236F85">
      <w:pPr>
        <w:spacing w:after="0" w:line="240" w:lineRule="auto"/>
        <w:ind w:left="720" w:hanging="720"/>
        <w:rPr>
          <w:rFonts w:ascii="Arial" w:hAnsi="Arial" w:cs="Arial"/>
          <w:sz w:val="24"/>
          <w:szCs w:val="24"/>
        </w:rPr>
      </w:pPr>
      <w:r>
        <w:rPr>
          <w:rFonts w:ascii="Arial" w:hAnsi="Arial" w:cs="Arial"/>
          <w:sz w:val="24"/>
          <w:szCs w:val="24"/>
          <w:u w:val="single"/>
        </w:rPr>
        <w:t>Project Oversight</w:t>
      </w:r>
      <w:r w:rsidRPr="00125011">
        <w:rPr>
          <w:rFonts w:ascii="Arial" w:hAnsi="Arial" w:cs="Arial"/>
          <w:sz w:val="24"/>
          <w:szCs w:val="24"/>
        </w:rPr>
        <w:t>:</w:t>
      </w:r>
      <w:r>
        <w:rPr>
          <w:rFonts w:ascii="Arial" w:hAnsi="Arial" w:cs="Arial"/>
          <w:sz w:val="24"/>
          <w:szCs w:val="24"/>
        </w:rPr>
        <w:t xml:space="preserve"> </w:t>
      </w:r>
    </w:p>
    <w:p w:rsidR="00236F85" w:rsidRDefault="00236F85" w:rsidP="00236F85">
      <w:pPr>
        <w:spacing w:after="0" w:line="240" w:lineRule="auto"/>
        <w:ind w:left="720" w:hanging="360"/>
        <w:rPr>
          <w:rFonts w:ascii="Arial" w:hAnsi="Arial" w:cs="Arial"/>
          <w:sz w:val="24"/>
          <w:szCs w:val="24"/>
        </w:rPr>
      </w:pPr>
      <w:r>
        <w:rPr>
          <w:rFonts w:ascii="Arial" w:hAnsi="Arial" w:cs="Arial"/>
          <w:sz w:val="24"/>
          <w:szCs w:val="24"/>
        </w:rPr>
        <w:t>Project Leaders: Coordinator, Reservoir Fisheries Habitat Partnership</w:t>
      </w:r>
    </w:p>
    <w:p w:rsidR="00236F85" w:rsidRDefault="00236F85" w:rsidP="00236F85">
      <w:pPr>
        <w:spacing w:after="0" w:line="240" w:lineRule="auto"/>
        <w:ind w:left="720" w:hanging="36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Dr. Esteban Miranda, Mississippi State University</w:t>
      </w:r>
    </w:p>
    <w:p w:rsidR="00236F85" w:rsidRDefault="00236F85" w:rsidP="00236F85">
      <w:pPr>
        <w:spacing w:after="0" w:line="240" w:lineRule="auto"/>
        <w:ind w:left="1440" w:firstLine="720"/>
        <w:rPr>
          <w:rFonts w:ascii="Arial" w:hAnsi="Arial" w:cs="Arial"/>
          <w:sz w:val="24"/>
          <w:szCs w:val="24"/>
        </w:rPr>
      </w:pPr>
      <w:r>
        <w:rPr>
          <w:rFonts w:ascii="Arial" w:hAnsi="Arial" w:cs="Arial"/>
          <w:sz w:val="24"/>
          <w:szCs w:val="24"/>
        </w:rPr>
        <w:t>Ph.D. Student, MS State University</w:t>
      </w:r>
    </w:p>
    <w:p w:rsidR="00236F85" w:rsidRDefault="00236F85" w:rsidP="00236F85">
      <w:pPr>
        <w:spacing w:after="0" w:line="240" w:lineRule="auto"/>
        <w:ind w:left="1440" w:firstLine="720"/>
        <w:rPr>
          <w:rFonts w:ascii="Arial" w:hAnsi="Arial" w:cs="Arial"/>
          <w:sz w:val="24"/>
          <w:szCs w:val="24"/>
        </w:rPr>
      </w:pPr>
      <w:r>
        <w:rPr>
          <w:rFonts w:ascii="Arial" w:hAnsi="Arial" w:cs="Arial"/>
          <w:sz w:val="24"/>
          <w:szCs w:val="24"/>
        </w:rPr>
        <w:t>Individual Points of Contact for each state participating</w:t>
      </w:r>
    </w:p>
    <w:p w:rsidR="00236F85" w:rsidRDefault="00236F85" w:rsidP="00236F85">
      <w:pPr>
        <w:spacing w:after="0" w:line="240" w:lineRule="auto"/>
        <w:rPr>
          <w:rFonts w:ascii="Arial" w:hAnsi="Arial" w:cs="Arial"/>
          <w:sz w:val="24"/>
          <w:szCs w:val="24"/>
        </w:rPr>
      </w:pPr>
    </w:p>
    <w:p w:rsidR="00236F85" w:rsidRDefault="00236F85" w:rsidP="00236F85">
      <w:pPr>
        <w:spacing w:after="0" w:line="240" w:lineRule="auto"/>
        <w:rPr>
          <w:rFonts w:ascii="Arial" w:hAnsi="Arial" w:cs="Arial"/>
          <w:sz w:val="24"/>
          <w:szCs w:val="24"/>
        </w:rPr>
      </w:pPr>
      <w:r>
        <w:rPr>
          <w:rFonts w:ascii="Arial" w:hAnsi="Arial" w:cs="Arial"/>
          <w:sz w:val="24"/>
          <w:szCs w:val="24"/>
        </w:rPr>
        <w:t>Oversight Team’s primary responsibilities are to ensure that methodologies are consistent among states and that results are communicated at professional meetings and published at the conclusion of study.</w:t>
      </w:r>
    </w:p>
    <w:p w:rsidR="00236F85" w:rsidRDefault="00236F85" w:rsidP="00236F85">
      <w:pPr>
        <w:spacing w:after="0" w:line="240" w:lineRule="auto"/>
        <w:ind w:left="720" w:hanging="720"/>
        <w:rPr>
          <w:rFonts w:ascii="Arial" w:hAnsi="Arial" w:cs="Arial"/>
          <w:sz w:val="24"/>
          <w:szCs w:val="24"/>
        </w:rPr>
      </w:pPr>
    </w:p>
    <w:p w:rsidR="00236F85" w:rsidRDefault="00236F85" w:rsidP="00EE6880">
      <w:pPr>
        <w:pStyle w:val="ListParagraph"/>
        <w:numPr>
          <w:ilvl w:val="0"/>
          <w:numId w:val="9"/>
        </w:numPr>
        <w:spacing w:after="0" w:line="240" w:lineRule="auto"/>
        <w:rPr>
          <w:rFonts w:ascii="Arial" w:hAnsi="Arial" w:cs="Arial"/>
          <w:sz w:val="24"/>
          <w:szCs w:val="24"/>
        </w:rPr>
      </w:pPr>
      <w:r>
        <w:rPr>
          <w:rFonts w:ascii="Arial" w:hAnsi="Arial" w:cs="Arial"/>
          <w:sz w:val="24"/>
          <w:szCs w:val="24"/>
        </w:rPr>
        <w:t>Select one reservoir in each state (6 states total) for study</w:t>
      </w:r>
    </w:p>
    <w:p w:rsidR="00236F85" w:rsidRDefault="00236F85" w:rsidP="00EE6880">
      <w:pPr>
        <w:pStyle w:val="ListParagraph"/>
        <w:numPr>
          <w:ilvl w:val="1"/>
          <w:numId w:val="9"/>
        </w:numPr>
        <w:spacing w:after="0" w:line="240" w:lineRule="auto"/>
        <w:rPr>
          <w:rFonts w:ascii="Arial" w:hAnsi="Arial" w:cs="Arial"/>
          <w:sz w:val="24"/>
          <w:szCs w:val="24"/>
        </w:rPr>
      </w:pPr>
      <w:r>
        <w:rPr>
          <w:rFonts w:ascii="Arial" w:hAnsi="Arial" w:cs="Arial"/>
          <w:sz w:val="24"/>
          <w:szCs w:val="24"/>
        </w:rPr>
        <w:t>Reservoir selection is left to participating states</w:t>
      </w:r>
    </w:p>
    <w:p w:rsidR="00236F85" w:rsidRDefault="00236F85" w:rsidP="00EE6880">
      <w:pPr>
        <w:pStyle w:val="ListParagraph"/>
        <w:numPr>
          <w:ilvl w:val="1"/>
          <w:numId w:val="9"/>
        </w:numPr>
        <w:spacing w:after="0" w:line="240" w:lineRule="auto"/>
        <w:rPr>
          <w:rFonts w:ascii="Arial" w:hAnsi="Arial" w:cs="Arial"/>
          <w:sz w:val="24"/>
          <w:szCs w:val="24"/>
        </w:rPr>
      </w:pPr>
      <w:r>
        <w:rPr>
          <w:rFonts w:ascii="Arial" w:hAnsi="Arial" w:cs="Arial"/>
          <w:sz w:val="24"/>
          <w:szCs w:val="24"/>
        </w:rPr>
        <w:t>Select 1 treatment cove and 1 control cove in each reservoir</w:t>
      </w:r>
    </w:p>
    <w:p w:rsidR="00236F85" w:rsidRDefault="00236F85" w:rsidP="00EE6880">
      <w:pPr>
        <w:pStyle w:val="ListParagraph"/>
        <w:numPr>
          <w:ilvl w:val="0"/>
          <w:numId w:val="9"/>
        </w:numPr>
        <w:spacing w:after="0" w:line="240" w:lineRule="auto"/>
        <w:rPr>
          <w:rFonts w:ascii="Arial" w:hAnsi="Arial" w:cs="Arial"/>
          <w:sz w:val="24"/>
          <w:szCs w:val="24"/>
        </w:rPr>
      </w:pPr>
      <w:r>
        <w:rPr>
          <w:rFonts w:ascii="Arial" w:hAnsi="Arial" w:cs="Arial"/>
          <w:sz w:val="24"/>
          <w:szCs w:val="24"/>
        </w:rPr>
        <w:t>Target species will be determined upon consultation with participating states</w:t>
      </w:r>
    </w:p>
    <w:p w:rsidR="00236F85" w:rsidRDefault="00236F85" w:rsidP="00EE6880">
      <w:pPr>
        <w:pStyle w:val="ListParagraph"/>
        <w:numPr>
          <w:ilvl w:val="1"/>
          <w:numId w:val="9"/>
        </w:numPr>
        <w:spacing w:after="0" w:line="240" w:lineRule="auto"/>
        <w:rPr>
          <w:rFonts w:ascii="Arial" w:hAnsi="Arial" w:cs="Arial"/>
          <w:sz w:val="24"/>
          <w:szCs w:val="24"/>
        </w:rPr>
      </w:pPr>
      <w:r>
        <w:rPr>
          <w:rFonts w:ascii="Arial" w:hAnsi="Arial" w:cs="Arial"/>
          <w:sz w:val="24"/>
          <w:szCs w:val="24"/>
        </w:rPr>
        <w:t>Target species should be those that are the focus of individual agency brush addition efforts</w:t>
      </w:r>
    </w:p>
    <w:p w:rsidR="00236F85" w:rsidRDefault="00236F85" w:rsidP="00236F85">
      <w:pPr>
        <w:pStyle w:val="ListParagraph"/>
        <w:spacing w:after="0" w:line="240" w:lineRule="auto"/>
        <w:rPr>
          <w:rFonts w:ascii="Arial" w:hAnsi="Arial" w:cs="Arial"/>
          <w:sz w:val="24"/>
          <w:szCs w:val="24"/>
        </w:rPr>
      </w:pPr>
    </w:p>
    <w:p w:rsidR="00236F85" w:rsidRDefault="00236F85" w:rsidP="00236F85">
      <w:pPr>
        <w:spacing w:after="0" w:line="240" w:lineRule="auto"/>
        <w:rPr>
          <w:rFonts w:ascii="Arial" w:hAnsi="Arial" w:cs="Arial"/>
          <w:sz w:val="24"/>
          <w:szCs w:val="24"/>
          <w:u w:val="single"/>
        </w:rPr>
      </w:pPr>
      <w:r w:rsidRPr="00125011">
        <w:rPr>
          <w:rFonts w:ascii="Arial" w:hAnsi="Arial" w:cs="Arial"/>
          <w:sz w:val="24"/>
          <w:szCs w:val="24"/>
          <w:u w:val="single"/>
        </w:rPr>
        <w:t>Year 1</w:t>
      </w:r>
      <w:r>
        <w:rPr>
          <w:rFonts w:ascii="Arial" w:hAnsi="Arial" w:cs="Arial"/>
          <w:sz w:val="24"/>
          <w:szCs w:val="24"/>
          <w:u w:val="single"/>
        </w:rPr>
        <w:t xml:space="preserve"> (Pre-Treatment)</w:t>
      </w:r>
    </w:p>
    <w:p w:rsidR="00236F85" w:rsidRPr="00125011" w:rsidRDefault="00236F85" w:rsidP="00EE6880">
      <w:pPr>
        <w:pStyle w:val="ListParagraph"/>
        <w:numPr>
          <w:ilvl w:val="0"/>
          <w:numId w:val="10"/>
        </w:numPr>
        <w:spacing w:after="0" w:line="240" w:lineRule="auto"/>
        <w:rPr>
          <w:rFonts w:ascii="Arial" w:hAnsi="Arial" w:cs="Arial"/>
          <w:sz w:val="24"/>
          <w:szCs w:val="24"/>
          <w:u w:val="single"/>
        </w:rPr>
      </w:pPr>
      <w:r>
        <w:rPr>
          <w:rFonts w:ascii="Arial" w:hAnsi="Arial" w:cs="Arial"/>
          <w:sz w:val="24"/>
          <w:szCs w:val="24"/>
        </w:rPr>
        <w:t xml:space="preserve">Measure </w:t>
      </w:r>
      <w:proofErr w:type="spellStart"/>
      <w:r>
        <w:rPr>
          <w:rFonts w:ascii="Arial" w:hAnsi="Arial" w:cs="Arial"/>
          <w:sz w:val="24"/>
          <w:szCs w:val="24"/>
        </w:rPr>
        <w:t>periphyton</w:t>
      </w:r>
      <w:proofErr w:type="spellEnd"/>
      <w:r>
        <w:rPr>
          <w:rFonts w:ascii="Arial" w:hAnsi="Arial" w:cs="Arial"/>
          <w:sz w:val="24"/>
          <w:szCs w:val="24"/>
        </w:rPr>
        <w:t xml:space="preserve"> deposition/growth rates in the control and treatment coves</w:t>
      </w:r>
    </w:p>
    <w:p w:rsidR="00236F85" w:rsidRPr="00C4748B" w:rsidRDefault="00236F85" w:rsidP="00EE6880">
      <w:pPr>
        <w:pStyle w:val="ListParagraph"/>
        <w:numPr>
          <w:ilvl w:val="1"/>
          <w:numId w:val="10"/>
        </w:numPr>
        <w:spacing w:after="0" w:line="240" w:lineRule="auto"/>
        <w:rPr>
          <w:rFonts w:ascii="Arial" w:hAnsi="Arial" w:cs="Arial"/>
          <w:sz w:val="24"/>
          <w:szCs w:val="24"/>
          <w:u w:val="single"/>
        </w:rPr>
      </w:pPr>
      <w:r>
        <w:rPr>
          <w:rFonts w:ascii="Arial" w:hAnsi="Arial" w:cs="Arial"/>
          <w:sz w:val="24"/>
          <w:szCs w:val="24"/>
        </w:rPr>
        <w:t xml:space="preserve">Pretreatment estimates will be done using standard methods to determine baseline levels of </w:t>
      </w:r>
      <w:proofErr w:type="spellStart"/>
      <w:r>
        <w:rPr>
          <w:rFonts w:ascii="Arial" w:hAnsi="Arial" w:cs="Arial"/>
          <w:sz w:val="24"/>
          <w:szCs w:val="24"/>
        </w:rPr>
        <w:t>periphyton</w:t>
      </w:r>
      <w:proofErr w:type="spellEnd"/>
      <w:r>
        <w:rPr>
          <w:rFonts w:ascii="Arial" w:hAnsi="Arial" w:cs="Arial"/>
          <w:sz w:val="24"/>
          <w:szCs w:val="24"/>
        </w:rPr>
        <w:t xml:space="preserve"> production in both treated and untreated coves</w:t>
      </w:r>
    </w:p>
    <w:p w:rsidR="00236F85" w:rsidRPr="00C4748B" w:rsidRDefault="00236F85" w:rsidP="00EE6880">
      <w:pPr>
        <w:pStyle w:val="ListParagraph"/>
        <w:numPr>
          <w:ilvl w:val="0"/>
          <w:numId w:val="10"/>
        </w:numPr>
        <w:spacing w:after="0" w:line="240" w:lineRule="auto"/>
        <w:rPr>
          <w:rFonts w:ascii="Arial" w:hAnsi="Arial" w:cs="Arial"/>
          <w:sz w:val="24"/>
          <w:szCs w:val="24"/>
          <w:u w:val="single"/>
        </w:rPr>
      </w:pPr>
      <w:r>
        <w:rPr>
          <w:rFonts w:ascii="Arial" w:hAnsi="Arial" w:cs="Arial"/>
          <w:sz w:val="24"/>
          <w:szCs w:val="24"/>
        </w:rPr>
        <w:t>Measure fish abundance using electrofishing</w:t>
      </w:r>
    </w:p>
    <w:p w:rsidR="00236F85" w:rsidRPr="00C4748B" w:rsidRDefault="00236F85" w:rsidP="00EE6880">
      <w:pPr>
        <w:pStyle w:val="ListParagraph"/>
        <w:numPr>
          <w:ilvl w:val="1"/>
          <w:numId w:val="10"/>
        </w:numPr>
        <w:spacing w:after="0" w:line="240" w:lineRule="auto"/>
        <w:rPr>
          <w:rFonts w:ascii="Arial" w:hAnsi="Arial" w:cs="Arial"/>
          <w:sz w:val="24"/>
          <w:szCs w:val="24"/>
          <w:u w:val="single"/>
        </w:rPr>
      </w:pPr>
      <w:r>
        <w:rPr>
          <w:rFonts w:ascii="Arial" w:hAnsi="Arial" w:cs="Arial"/>
          <w:sz w:val="24"/>
          <w:szCs w:val="24"/>
        </w:rPr>
        <w:t>Electrofishing output needs to be standardized among states using standard power curves</w:t>
      </w:r>
    </w:p>
    <w:p w:rsidR="00236F85" w:rsidRPr="00C4748B" w:rsidRDefault="00236F85" w:rsidP="00EE6880">
      <w:pPr>
        <w:pStyle w:val="ListParagraph"/>
        <w:numPr>
          <w:ilvl w:val="1"/>
          <w:numId w:val="10"/>
        </w:numPr>
        <w:spacing w:after="0" w:line="240" w:lineRule="auto"/>
        <w:rPr>
          <w:rFonts w:ascii="Arial" w:hAnsi="Arial" w:cs="Arial"/>
          <w:sz w:val="24"/>
          <w:szCs w:val="24"/>
          <w:u w:val="single"/>
        </w:rPr>
      </w:pPr>
      <w:r>
        <w:rPr>
          <w:rFonts w:ascii="Arial" w:hAnsi="Arial" w:cs="Arial"/>
          <w:sz w:val="24"/>
          <w:szCs w:val="24"/>
        </w:rPr>
        <w:t>Measure CPUE of target species</w:t>
      </w:r>
    </w:p>
    <w:p w:rsidR="00236F85" w:rsidRPr="00C4748B" w:rsidRDefault="00236F85" w:rsidP="00EE6880">
      <w:pPr>
        <w:pStyle w:val="ListParagraph"/>
        <w:numPr>
          <w:ilvl w:val="2"/>
          <w:numId w:val="10"/>
        </w:numPr>
        <w:spacing w:after="0" w:line="240" w:lineRule="auto"/>
        <w:rPr>
          <w:rFonts w:ascii="Arial" w:hAnsi="Arial" w:cs="Arial"/>
          <w:sz w:val="24"/>
          <w:szCs w:val="24"/>
          <w:u w:val="single"/>
        </w:rPr>
      </w:pPr>
      <w:r>
        <w:rPr>
          <w:rFonts w:ascii="Arial" w:hAnsi="Arial" w:cs="Arial"/>
          <w:sz w:val="24"/>
          <w:szCs w:val="24"/>
        </w:rPr>
        <w:t>5-minute units of effort</w:t>
      </w:r>
    </w:p>
    <w:p w:rsidR="00236F85" w:rsidRPr="00774397" w:rsidRDefault="00236F85" w:rsidP="00EE6880">
      <w:pPr>
        <w:pStyle w:val="ListParagraph"/>
        <w:numPr>
          <w:ilvl w:val="2"/>
          <w:numId w:val="10"/>
        </w:numPr>
        <w:spacing w:after="0" w:line="240" w:lineRule="auto"/>
        <w:rPr>
          <w:rFonts w:ascii="Arial" w:hAnsi="Arial" w:cs="Arial"/>
          <w:sz w:val="24"/>
          <w:szCs w:val="24"/>
          <w:u w:val="single"/>
        </w:rPr>
      </w:pPr>
      <w:r>
        <w:rPr>
          <w:rFonts w:ascii="Arial" w:hAnsi="Arial" w:cs="Arial"/>
          <w:sz w:val="24"/>
          <w:szCs w:val="24"/>
        </w:rPr>
        <w:t xml:space="preserve">Amount of effort will be determined based on </w:t>
      </w:r>
      <w:r w:rsidRPr="00C4748B">
        <w:rPr>
          <w:rFonts w:ascii="Arial" w:hAnsi="Arial" w:cs="Arial"/>
          <w:i/>
          <w:sz w:val="24"/>
          <w:szCs w:val="24"/>
        </w:rPr>
        <w:t>a priori</w:t>
      </w:r>
      <w:r>
        <w:rPr>
          <w:rFonts w:ascii="Arial" w:hAnsi="Arial" w:cs="Arial"/>
          <w:sz w:val="24"/>
          <w:szCs w:val="24"/>
        </w:rPr>
        <w:t xml:space="preserve"> decision on level of power needed to produce desired results (i.e., detect a 20% change in the mean)</w:t>
      </w:r>
    </w:p>
    <w:p w:rsidR="00236F85" w:rsidRPr="006E0C4F" w:rsidRDefault="00236F85" w:rsidP="00EE6880">
      <w:pPr>
        <w:pStyle w:val="ListParagraph"/>
        <w:numPr>
          <w:ilvl w:val="1"/>
          <w:numId w:val="10"/>
        </w:numPr>
        <w:spacing w:after="0" w:line="240" w:lineRule="auto"/>
        <w:rPr>
          <w:rFonts w:ascii="Arial" w:hAnsi="Arial" w:cs="Arial"/>
          <w:sz w:val="24"/>
          <w:szCs w:val="24"/>
          <w:u w:val="single"/>
        </w:rPr>
      </w:pPr>
      <w:r>
        <w:rPr>
          <w:rFonts w:ascii="Arial" w:hAnsi="Arial" w:cs="Arial"/>
          <w:sz w:val="24"/>
          <w:szCs w:val="24"/>
        </w:rPr>
        <w:t xml:space="preserve">Measure growth rates of target species using </w:t>
      </w:r>
      <w:proofErr w:type="spellStart"/>
      <w:r>
        <w:rPr>
          <w:rFonts w:ascii="Arial" w:hAnsi="Arial" w:cs="Arial"/>
          <w:sz w:val="24"/>
          <w:szCs w:val="24"/>
        </w:rPr>
        <w:t>otoliths</w:t>
      </w:r>
      <w:proofErr w:type="spellEnd"/>
    </w:p>
    <w:p w:rsidR="00236F85" w:rsidRDefault="00236F85" w:rsidP="00236F85">
      <w:pPr>
        <w:pStyle w:val="ListParagraph"/>
        <w:spacing w:after="0" w:line="240" w:lineRule="auto"/>
        <w:ind w:left="360"/>
        <w:rPr>
          <w:rFonts w:ascii="Arial" w:hAnsi="Arial" w:cs="Arial"/>
          <w:sz w:val="24"/>
          <w:szCs w:val="24"/>
          <w:u w:val="single"/>
        </w:rPr>
      </w:pPr>
    </w:p>
    <w:p w:rsidR="00236F85" w:rsidRPr="006E0C4F" w:rsidRDefault="00236F85" w:rsidP="00236F85">
      <w:pPr>
        <w:spacing w:after="0" w:line="240" w:lineRule="auto"/>
        <w:rPr>
          <w:rFonts w:ascii="Arial" w:hAnsi="Arial" w:cs="Arial"/>
          <w:sz w:val="24"/>
          <w:szCs w:val="24"/>
          <w:u w:val="single"/>
        </w:rPr>
      </w:pPr>
      <w:r w:rsidRPr="006E0C4F">
        <w:rPr>
          <w:rFonts w:ascii="Arial" w:hAnsi="Arial" w:cs="Arial"/>
          <w:sz w:val="24"/>
          <w:szCs w:val="24"/>
          <w:u w:val="single"/>
        </w:rPr>
        <w:t xml:space="preserve">Year </w:t>
      </w:r>
      <w:r>
        <w:rPr>
          <w:rFonts w:ascii="Arial" w:hAnsi="Arial" w:cs="Arial"/>
          <w:sz w:val="24"/>
          <w:szCs w:val="24"/>
          <w:u w:val="single"/>
        </w:rPr>
        <w:t>2</w:t>
      </w:r>
      <w:r w:rsidRPr="006E0C4F">
        <w:rPr>
          <w:rFonts w:ascii="Arial" w:hAnsi="Arial" w:cs="Arial"/>
          <w:sz w:val="24"/>
          <w:szCs w:val="24"/>
          <w:u w:val="single"/>
        </w:rPr>
        <w:t xml:space="preserve"> (Treatment)</w:t>
      </w:r>
    </w:p>
    <w:p w:rsidR="00236F85" w:rsidRPr="00C36042" w:rsidRDefault="00236F85" w:rsidP="00EE6880">
      <w:pPr>
        <w:pStyle w:val="ListParagraph"/>
        <w:numPr>
          <w:ilvl w:val="0"/>
          <w:numId w:val="11"/>
        </w:numPr>
        <w:spacing w:after="0" w:line="240" w:lineRule="auto"/>
        <w:rPr>
          <w:rFonts w:ascii="Arial" w:hAnsi="Arial" w:cs="Arial"/>
          <w:sz w:val="24"/>
          <w:szCs w:val="24"/>
          <w:u w:val="single"/>
        </w:rPr>
      </w:pPr>
      <w:r>
        <w:rPr>
          <w:rFonts w:ascii="Arial" w:hAnsi="Arial" w:cs="Arial"/>
          <w:sz w:val="24"/>
          <w:szCs w:val="24"/>
        </w:rPr>
        <w:t>Add structure to Treatment Coves</w:t>
      </w:r>
    </w:p>
    <w:p w:rsidR="00236F85" w:rsidRPr="00C36042"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Structure used to be determined by participating states (should be of the type that the agency typically uses). Type used needs to be communicated to and approved by the Oversight Team.</w:t>
      </w:r>
    </w:p>
    <w:p w:rsidR="00236F85" w:rsidRPr="00C36042"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lastRenderedPageBreak/>
        <w:t>If possible, use of commercially available structure should be used by at least one participating state</w:t>
      </w:r>
    </w:p>
    <w:p w:rsidR="00236F85" w:rsidRPr="00C36042" w:rsidRDefault="00236F85" w:rsidP="00EE6880">
      <w:pPr>
        <w:pStyle w:val="ListParagraph"/>
        <w:numPr>
          <w:ilvl w:val="2"/>
          <w:numId w:val="11"/>
        </w:numPr>
        <w:spacing w:after="0" w:line="240" w:lineRule="auto"/>
        <w:rPr>
          <w:rFonts w:ascii="Arial" w:hAnsi="Arial" w:cs="Arial"/>
          <w:sz w:val="24"/>
          <w:szCs w:val="24"/>
          <w:u w:val="single"/>
        </w:rPr>
      </w:pPr>
      <w:r>
        <w:rPr>
          <w:rFonts w:ascii="Arial" w:hAnsi="Arial" w:cs="Arial"/>
          <w:sz w:val="24"/>
          <w:szCs w:val="24"/>
        </w:rPr>
        <w:t>Likely most appropriate in the West (AZ, UT) where natural brush is at a premium</w:t>
      </w:r>
    </w:p>
    <w:p w:rsidR="00236F85" w:rsidRPr="00C36042"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Install brush to cover 20% of shoreline of Treatment Cove</w:t>
      </w:r>
    </w:p>
    <w:p w:rsidR="00236F85" w:rsidRPr="00C36042" w:rsidRDefault="00236F85" w:rsidP="00EE6880">
      <w:pPr>
        <w:pStyle w:val="ListParagraph"/>
        <w:numPr>
          <w:ilvl w:val="2"/>
          <w:numId w:val="11"/>
        </w:numPr>
        <w:spacing w:after="0" w:line="240" w:lineRule="auto"/>
        <w:rPr>
          <w:rFonts w:ascii="Arial" w:hAnsi="Arial" w:cs="Arial"/>
          <w:sz w:val="24"/>
          <w:szCs w:val="24"/>
          <w:u w:val="single"/>
        </w:rPr>
      </w:pPr>
      <w:r>
        <w:rPr>
          <w:rFonts w:ascii="Arial" w:hAnsi="Arial" w:cs="Arial"/>
          <w:sz w:val="24"/>
          <w:szCs w:val="24"/>
        </w:rPr>
        <w:t>Placement of brush will be left to participating states</w:t>
      </w:r>
    </w:p>
    <w:p w:rsidR="00236F85" w:rsidRPr="00C36042" w:rsidRDefault="00236F85" w:rsidP="00EE6880">
      <w:pPr>
        <w:pStyle w:val="ListParagraph"/>
        <w:numPr>
          <w:ilvl w:val="3"/>
          <w:numId w:val="11"/>
        </w:numPr>
        <w:spacing w:after="0" w:line="240" w:lineRule="auto"/>
        <w:rPr>
          <w:rFonts w:ascii="Arial" w:hAnsi="Arial" w:cs="Arial"/>
          <w:sz w:val="24"/>
          <w:szCs w:val="24"/>
          <w:u w:val="single"/>
        </w:rPr>
      </w:pPr>
      <w:r>
        <w:rPr>
          <w:rFonts w:ascii="Arial" w:hAnsi="Arial" w:cs="Arial"/>
          <w:sz w:val="24"/>
          <w:szCs w:val="24"/>
        </w:rPr>
        <w:t>Distance between structures to be codetermined prior to installation</w:t>
      </w:r>
    </w:p>
    <w:p w:rsidR="00236F85" w:rsidRPr="00C36042" w:rsidRDefault="00236F85" w:rsidP="00EE6880">
      <w:pPr>
        <w:pStyle w:val="ListParagraph"/>
        <w:numPr>
          <w:ilvl w:val="2"/>
          <w:numId w:val="11"/>
        </w:numPr>
        <w:spacing w:after="0" w:line="240" w:lineRule="auto"/>
        <w:rPr>
          <w:rFonts w:ascii="Arial" w:hAnsi="Arial" w:cs="Arial"/>
          <w:sz w:val="24"/>
          <w:szCs w:val="24"/>
          <w:u w:val="single"/>
        </w:rPr>
      </w:pPr>
      <w:r>
        <w:rPr>
          <w:rFonts w:ascii="Arial" w:hAnsi="Arial" w:cs="Arial"/>
          <w:sz w:val="24"/>
          <w:szCs w:val="24"/>
        </w:rPr>
        <w:t>Depth of structures needs to be limited to the effectiveness of electrofishing sampling (&lt;6-10 feet)</w:t>
      </w:r>
    </w:p>
    <w:p w:rsidR="00236F85" w:rsidRPr="00125011" w:rsidRDefault="00236F85" w:rsidP="00EE6880">
      <w:pPr>
        <w:pStyle w:val="ListParagraph"/>
        <w:numPr>
          <w:ilvl w:val="0"/>
          <w:numId w:val="11"/>
        </w:numPr>
        <w:spacing w:after="0" w:line="240" w:lineRule="auto"/>
        <w:rPr>
          <w:rFonts w:ascii="Arial" w:hAnsi="Arial" w:cs="Arial"/>
          <w:sz w:val="24"/>
          <w:szCs w:val="24"/>
          <w:u w:val="single"/>
        </w:rPr>
      </w:pPr>
      <w:r>
        <w:rPr>
          <w:rFonts w:ascii="Arial" w:hAnsi="Arial" w:cs="Arial"/>
          <w:sz w:val="24"/>
          <w:szCs w:val="24"/>
        </w:rPr>
        <w:t xml:space="preserve">Measure </w:t>
      </w:r>
      <w:proofErr w:type="spellStart"/>
      <w:r>
        <w:rPr>
          <w:rFonts w:ascii="Arial" w:hAnsi="Arial" w:cs="Arial"/>
          <w:sz w:val="24"/>
          <w:szCs w:val="24"/>
        </w:rPr>
        <w:t>periphyton</w:t>
      </w:r>
      <w:proofErr w:type="spellEnd"/>
      <w:r>
        <w:rPr>
          <w:rFonts w:ascii="Arial" w:hAnsi="Arial" w:cs="Arial"/>
          <w:sz w:val="24"/>
          <w:szCs w:val="24"/>
        </w:rPr>
        <w:t xml:space="preserve"> deposition/growth rates in the control and treatment coves</w:t>
      </w:r>
    </w:p>
    <w:p w:rsidR="00236F85" w:rsidRPr="006E0C4F"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 xml:space="preserve">Control cove estimates will be done using standard methods to determine baseline levels of </w:t>
      </w:r>
      <w:proofErr w:type="spellStart"/>
      <w:r>
        <w:rPr>
          <w:rFonts w:ascii="Arial" w:hAnsi="Arial" w:cs="Arial"/>
          <w:sz w:val="24"/>
          <w:szCs w:val="24"/>
        </w:rPr>
        <w:t>periphyton</w:t>
      </w:r>
      <w:proofErr w:type="spellEnd"/>
      <w:r>
        <w:rPr>
          <w:rFonts w:ascii="Arial" w:hAnsi="Arial" w:cs="Arial"/>
          <w:sz w:val="24"/>
          <w:szCs w:val="24"/>
        </w:rPr>
        <w:t xml:space="preserve"> production in both treated and untreated coves</w:t>
      </w:r>
    </w:p>
    <w:p w:rsidR="00236F85" w:rsidRPr="00C4748B"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 xml:space="preserve">Treatment cove estimates will be made by measuring </w:t>
      </w:r>
      <w:proofErr w:type="spellStart"/>
      <w:r>
        <w:rPr>
          <w:rFonts w:ascii="Arial" w:hAnsi="Arial" w:cs="Arial"/>
          <w:sz w:val="24"/>
          <w:szCs w:val="24"/>
        </w:rPr>
        <w:t>periphyton</w:t>
      </w:r>
      <w:proofErr w:type="spellEnd"/>
      <w:r>
        <w:rPr>
          <w:rFonts w:ascii="Arial" w:hAnsi="Arial" w:cs="Arial"/>
          <w:sz w:val="24"/>
          <w:szCs w:val="24"/>
        </w:rPr>
        <w:t xml:space="preserve"> growth on portion of added structure and extrapolating to whole of treatment cove</w:t>
      </w:r>
    </w:p>
    <w:p w:rsidR="00236F85" w:rsidRPr="00C4748B" w:rsidRDefault="00236F85" w:rsidP="00EE6880">
      <w:pPr>
        <w:pStyle w:val="ListParagraph"/>
        <w:numPr>
          <w:ilvl w:val="0"/>
          <w:numId w:val="11"/>
        </w:numPr>
        <w:spacing w:after="0" w:line="240" w:lineRule="auto"/>
        <w:rPr>
          <w:rFonts w:ascii="Arial" w:hAnsi="Arial" w:cs="Arial"/>
          <w:sz w:val="24"/>
          <w:szCs w:val="24"/>
          <w:u w:val="single"/>
        </w:rPr>
      </w:pPr>
      <w:r>
        <w:rPr>
          <w:rFonts w:ascii="Arial" w:hAnsi="Arial" w:cs="Arial"/>
          <w:sz w:val="24"/>
          <w:szCs w:val="24"/>
        </w:rPr>
        <w:t>Measure fish abundance using electrofishing</w:t>
      </w:r>
      <w:r w:rsidRPr="00C36042">
        <w:rPr>
          <w:rFonts w:ascii="Arial" w:hAnsi="Arial" w:cs="Arial"/>
          <w:sz w:val="24"/>
          <w:szCs w:val="24"/>
        </w:rPr>
        <w:t xml:space="preserve"> </w:t>
      </w:r>
      <w:r>
        <w:rPr>
          <w:rFonts w:ascii="Arial" w:hAnsi="Arial" w:cs="Arial"/>
          <w:sz w:val="24"/>
          <w:szCs w:val="24"/>
        </w:rPr>
        <w:t>in the control and treatment coves</w:t>
      </w:r>
    </w:p>
    <w:p w:rsidR="00236F85" w:rsidRPr="00C4748B"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Electrofishing output needs to be standardized among states using standard power curves</w:t>
      </w:r>
    </w:p>
    <w:p w:rsidR="00236F85" w:rsidRPr="00C4748B"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Measure CPUE of target species</w:t>
      </w:r>
    </w:p>
    <w:p w:rsidR="00236F85" w:rsidRPr="00C4748B" w:rsidRDefault="00236F85" w:rsidP="00EE6880">
      <w:pPr>
        <w:pStyle w:val="ListParagraph"/>
        <w:numPr>
          <w:ilvl w:val="2"/>
          <w:numId w:val="11"/>
        </w:numPr>
        <w:spacing w:after="0" w:line="240" w:lineRule="auto"/>
        <w:rPr>
          <w:rFonts w:ascii="Arial" w:hAnsi="Arial" w:cs="Arial"/>
          <w:sz w:val="24"/>
          <w:szCs w:val="24"/>
          <w:u w:val="single"/>
        </w:rPr>
      </w:pPr>
      <w:r>
        <w:rPr>
          <w:rFonts w:ascii="Arial" w:hAnsi="Arial" w:cs="Arial"/>
          <w:sz w:val="24"/>
          <w:szCs w:val="24"/>
        </w:rPr>
        <w:t>5-minute units of effort</w:t>
      </w:r>
    </w:p>
    <w:p w:rsidR="00236F85" w:rsidRPr="00774397" w:rsidRDefault="00236F85" w:rsidP="00EE6880">
      <w:pPr>
        <w:pStyle w:val="ListParagraph"/>
        <w:numPr>
          <w:ilvl w:val="2"/>
          <w:numId w:val="11"/>
        </w:numPr>
        <w:spacing w:after="0" w:line="240" w:lineRule="auto"/>
        <w:rPr>
          <w:rFonts w:ascii="Arial" w:hAnsi="Arial" w:cs="Arial"/>
          <w:sz w:val="24"/>
          <w:szCs w:val="24"/>
          <w:u w:val="single"/>
        </w:rPr>
      </w:pPr>
      <w:r>
        <w:rPr>
          <w:rFonts w:ascii="Arial" w:hAnsi="Arial" w:cs="Arial"/>
          <w:sz w:val="24"/>
          <w:szCs w:val="24"/>
        </w:rPr>
        <w:t xml:space="preserve">Amount of effort will be determined based on </w:t>
      </w:r>
      <w:r w:rsidRPr="00C4748B">
        <w:rPr>
          <w:rFonts w:ascii="Arial" w:hAnsi="Arial" w:cs="Arial"/>
          <w:i/>
          <w:sz w:val="24"/>
          <w:szCs w:val="24"/>
        </w:rPr>
        <w:t>a priori</w:t>
      </w:r>
      <w:r>
        <w:rPr>
          <w:rFonts w:ascii="Arial" w:hAnsi="Arial" w:cs="Arial"/>
          <w:sz w:val="24"/>
          <w:szCs w:val="24"/>
        </w:rPr>
        <w:t xml:space="preserve"> decision on level of power needed to produce desired results (i.e., detect a 20% change in the mean)</w:t>
      </w:r>
    </w:p>
    <w:p w:rsidR="00236F85" w:rsidRPr="006E0C4F" w:rsidRDefault="00236F85" w:rsidP="00EE6880">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 xml:space="preserve">Measure growth rates of target species using </w:t>
      </w:r>
      <w:proofErr w:type="spellStart"/>
      <w:r>
        <w:rPr>
          <w:rFonts w:ascii="Arial" w:hAnsi="Arial" w:cs="Arial"/>
          <w:sz w:val="24"/>
          <w:szCs w:val="24"/>
        </w:rPr>
        <w:t>otoliths</w:t>
      </w:r>
      <w:proofErr w:type="spellEnd"/>
      <w:r w:rsidRPr="00C36042">
        <w:rPr>
          <w:rFonts w:ascii="Arial" w:hAnsi="Arial" w:cs="Arial"/>
          <w:sz w:val="24"/>
          <w:szCs w:val="24"/>
        </w:rPr>
        <w:t xml:space="preserve"> </w:t>
      </w:r>
      <w:r>
        <w:rPr>
          <w:rFonts w:ascii="Arial" w:hAnsi="Arial" w:cs="Arial"/>
          <w:sz w:val="24"/>
          <w:szCs w:val="24"/>
        </w:rPr>
        <w:t>in the control and treatment coves</w:t>
      </w:r>
    </w:p>
    <w:p w:rsidR="00236F85" w:rsidRDefault="00236F85" w:rsidP="00236F85">
      <w:pPr>
        <w:pStyle w:val="ListParagraph"/>
        <w:spacing w:after="0" w:line="240" w:lineRule="auto"/>
        <w:ind w:left="360"/>
        <w:rPr>
          <w:rFonts w:ascii="Arial" w:hAnsi="Arial" w:cs="Arial"/>
          <w:sz w:val="24"/>
          <w:szCs w:val="24"/>
          <w:u w:val="single"/>
        </w:rPr>
      </w:pPr>
    </w:p>
    <w:p w:rsidR="00236F85" w:rsidRPr="006E0C4F" w:rsidRDefault="00236F85" w:rsidP="00236F85">
      <w:pPr>
        <w:spacing w:after="0" w:line="240" w:lineRule="auto"/>
        <w:rPr>
          <w:rFonts w:ascii="Arial" w:hAnsi="Arial" w:cs="Arial"/>
          <w:sz w:val="24"/>
          <w:szCs w:val="24"/>
          <w:u w:val="single"/>
        </w:rPr>
      </w:pPr>
      <w:r w:rsidRPr="006E0C4F">
        <w:rPr>
          <w:rFonts w:ascii="Arial" w:hAnsi="Arial" w:cs="Arial"/>
          <w:sz w:val="24"/>
          <w:szCs w:val="24"/>
          <w:u w:val="single"/>
        </w:rPr>
        <w:t xml:space="preserve">Year </w:t>
      </w:r>
      <w:r>
        <w:rPr>
          <w:rFonts w:ascii="Arial" w:hAnsi="Arial" w:cs="Arial"/>
          <w:sz w:val="24"/>
          <w:szCs w:val="24"/>
          <w:u w:val="single"/>
        </w:rPr>
        <w:t>3</w:t>
      </w:r>
      <w:r w:rsidRPr="006E0C4F">
        <w:rPr>
          <w:rFonts w:ascii="Arial" w:hAnsi="Arial" w:cs="Arial"/>
          <w:sz w:val="24"/>
          <w:szCs w:val="24"/>
          <w:u w:val="single"/>
        </w:rPr>
        <w:t xml:space="preserve"> (Treatment)</w:t>
      </w:r>
    </w:p>
    <w:p w:rsidR="00236F85" w:rsidRPr="00125011" w:rsidRDefault="00236F85" w:rsidP="00EE6880">
      <w:pPr>
        <w:pStyle w:val="ListParagraph"/>
        <w:numPr>
          <w:ilvl w:val="0"/>
          <w:numId w:val="12"/>
        </w:numPr>
        <w:spacing w:after="0" w:line="240" w:lineRule="auto"/>
        <w:rPr>
          <w:rFonts w:ascii="Arial" w:hAnsi="Arial" w:cs="Arial"/>
          <w:sz w:val="24"/>
          <w:szCs w:val="24"/>
          <w:u w:val="single"/>
        </w:rPr>
      </w:pPr>
      <w:r>
        <w:rPr>
          <w:rFonts w:ascii="Arial" w:hAnsi="Arial" w:cs="Arial"/>
          <w:sz w:val="24"/>
          <w:szCs w:val="24"/>
        </w:rPr>
        <w:t xml:space="preserve">Measure </w:t>
      </w:r>
      <w:proofErr w:type="spellStart"/>
      <w:r>
        <w:rPr>
          <w:rFonts w:ascii="Arial" w:hAnsi="Arial" w:cs="Arial"/>
          <w:sz w:val="24"/>
          <w:szCs w:val="24"/>
        </w:rPr>
        <w:t>periphyton</w:t>
      </w:r>
      <w:proofErr w:type="spellEnd"/>
      <w:r>
        <w:rPr>
          <w:rFonts w:ascii="Arial" w:hAnsi="Arial" w:cs="Arial"/>
          <w:sz w:val="24"/>
          <w:szCs w:val="24"/>
        </w:rPr>
        <w:t xml:space="preserve"> deposition/growth rates in the control and treatment coves</w:t>
      </w:r>
    </w:p>
    <w:p w:rsidR="00236F85" w:rsidRPr="006E0C4F" w:rsidRDefault="00236F85" w:rsidP="00EE6880">
      <w:pPr>
        <w:pStyle w:val="ListParagraph"/>
        <w:numPr>
          <w:ilvl w:val="1"/>
          <w:numId w:val="12"/>
        </w:numPr>
        <w:spacing w:after="0" w:line="240" w:lineRule="auto"/>
        <w:rPr>
          <w:rFonts w:ascii="Arial" w:hAnsi="Arial" w:cs="Arial"/>
          <w:sz w:val="24"/>
          <w:szCs w:val="24"/>
          <w:u w:val="single"/>
        </w:rPr>
      </w:pPr>
      <w:r>
        <w:rPr>
          <w:rFonts w:ascii="Arial" w:hAnsi="Arial" w:cs="Arial"/>
          <w:sz w:val="24"/>
          <w:szCs w:val="24"/>
        </w:rPr>
        <w:t xml:space="preserve">Control cove estimates will be done using standard methods to determine baseline levels of </w:t>
      </w:r>
      <w:proofErr w:type="spellStart"/>
      <w:r>
        <w:rPr>
          <w:rFonts w:ascii="Arial" w:hAnsi="Arial" w:cs="Arial"/>
          <w:sz w:val="24"/>
          <w:szCs w:val="24"/>
        </w:rPr>
        <w:t>periphyton</w:t>
      </w:r>
      <w:proofErr w:type="spellEnd"/>
      <w:r>
        <w:rPr>
          <w:rFonts w:ascii="Arial" w:hAnsi="Arial" w:cs="Arial"/>
          <w:sz w:val="24"/>
          <w:szCs w:val="24"/>
        </w:rPr>
        <w:t xml:space="preserve"> production in both treated and untreated coves</w:t>
      </w:r>
    </w:p>
    <w:p w:rsidR="00236F85" w:rsidRPr="00C4748B" w:rsidRDefault="00236F85" w:rsidP="00EE6880">
      <w:pPr>
        <w:pStyle w:val="ListParagraph"/>
        <w:numPr>
          <w:ilvl w:val="1"/>
          <w:numId w:val="12"/>
        </w:numPr>
        <w:spacing w:after="0" w:line="240" w:lineRule="auto"/>
        <w:rPr>
          <w:rFonts w:ascii="Arial" w:hAnsi="Arial" w:cs="Arial"/>
          <w:sz w:val="24"/>
          <w:szCs w:val="24"/>
          <w:u w:val="single"/>
        </w:rPr>
      </w:pPr>
      <w:r>
        <w:rPr>
          <w:rFonts w:ascii="Arial" w:hAnsi="Arial" w:cs="Arial"/>
          <w:sz w:val="24"/>
          <w:szCs w:val="24"/>
        </w:rPr>
        <w:t xml:space="preserve">Treatment cove estimates will be made by measuring </w:t>
      </w:r>
      <w:proofErr w:type="spellStart"/>
      <w:r>
        <w:rPr>
          <w:rFonts w:ascii="Arial" w:hAnsi="Arial" w:cs="Arial"/>
          <w:sz w:val="24"/>
          <w:szCs w:val="24"/>
        </w:rPr>
        <w:t>periphyton</w:t>
      </w:r>
      <w:proofErr w:type="spellEnd"/>
      <w:r>
        <w:rPr>
          <w:rFonts w:ascii="Arial" w:hAnsi="Arial" w:cs="Arial"/>
          <w:sz w:val="24"/>
          <w:szCs w:val="24"/>
        </w:rPr>
        <w:t xml:space="preserve"> growth on portion of added structure and extrapolating to whole of treatment cove</w:t>
      </w:r>
    </w:p>
    <w:p w:rsidR="00236F85" w:rsidRPr="00C4748B" w:rsidRDefault="00236F85" w:rsidP="00EE6880">
      <w:pPr>
        <w:pStyle w:val="ListParagraph"/>
        <w:numPr>
          <w:ilvl w:val="0"/>
          <w:numId w:val="12"/>
        </w:numPr>
        <w:spacing w:after="0" w:line="240" w:lineRule="auto"/>
        <w:rPr>
          <w:rFonts w:ascii="Arial" w:hAnsi="Arial" w:cs="Arial"/>
          <w:sz w:val="24"/>
          <w:szCs w:val="24"/>
          <w:u w:val="single"/>
        </w:rPr>
      </w:pPr>
      <w:r>
        <w:rPr>
          <w:rFonts w:ascii="Arial" w:hAnsi="Arial" w:cs="Arial"/>
          <w:sz w:val="24"/>
          <w:szCs w:val="24"/>
        </w:rPr>
        <w:t>Measure fish abundance using electrofishing</w:t>
      </w:r>
      <w:r w:rsidRPr="00C36042">
        <w:rPr>
          <w:rFonts w:ascii="Arial" w:hAnsi="Arial" w:cs="Arial"/>
          <w:sz w:val="24"/>
          <w:szCs w:val="24"/>
        </w:rPr>
        <w:t xml:space="preserve"> </w:t>
      </w:r>
      <w:r>
        <w:rPr>
          <w:rFonts w:ascii="Arial" w:hAnsi="Arial" w:cs="Arial"/>
          <w:sz w:val="24"/>
          <w:szCs w:val="24"/>
        </w:rPr>
        <w:t>in the control and treatment coves</w:t>
      </w:r>
    </w:p>
    <w:p w:rsidR="00236F85" w:rsidRPr="00C4748B" w:rsidRDefault="00236F85" w:rsidP="00EE6880">
      <w:pPr>
        <w:pStyle w:val="ListParagraph"/>
        <w:numPr>
          <w:ilvl w:val="1"/>
          <w:numId w:val="12"/>
        </w:numPr>
        <w:spacing w:after="0" w:line="240" w:lineRule="auto"/>
        <w:rPr>
          <w:rFonts w:ascii="Arial" w:hAnsi="Arial" w:cs="Arial"/>
          <w:sz w:val="24"/>
          <w:szCs w:val="24"/>
          <w:u w:val="single"/>
        </w:rPr>
      </w:pPr>
      <w:r>
        <w:rPr>
          <w:rFonts w:ascii="Arial" w:hAnsi="Arial" w:cs="Arial"/>
          <w:sz w:val="24"/>
          <w:szCs w:val="24"/>
        </w:rPr>
        <w:t>Electrofishing output needs to be standardized among states using standard power curves</w:t>
      </w:r>
    </w:p>
    <w:p w:rsidR="00236F85" w:rsidRPr="00C4748B" w:rsidRDefault="00236F85" w:rsidP="00EE6880">
      <w:pPr>
        <w:pStyle w:val="ListParagraph"/>
        <w:numPr>
          <w:ilvl w:val="1"/>
          <w:numId w:val="12"/>
        </w:numPr>
        <w:spacing w:after="0" w:line="240" w:lineRule="auto"/>
        <w:rPr>
          <w:rFonts w:ascii="Arial" w:hAnsi="Arial" w:cs="Arial"/>
          <w:sz w:val="24"/>
          <w:szCs w:val="24"/>
          <w:u w:val="single"/>
        </w:rPr>
      </w:pPr>
      <w:r>
        <w:rPr>
          <w:rFonts w:ascii="Arial" w:hAnsi="Arial" w:cs="Arial"/>
          <w:sz w:val="24"/>
          <w:szCs w:val="24"/>
        </w:rPr>
        <w:t>Measure CPUE of target species</w:t>
      </w:r>
    </w:p>
    <w:p w:rsidR="00236F85" w:rsidRPr="00C4748B" w:rsidRDefault="00236F85" w:rsidP="00EE6880">
      <w:pPr>
        <w:pStyle w:val="ListParagraph"/>
        <w:numPr>
          <w:ilvl w:val="2"/>
          <w:numId w:val="12"/>
        </w:numPr>
        <w:spacing w:after="0" w:line="240" w:lineRule="auto"/>
        <w:rPr>
          <w:rFonts w:ascii="Arial" w:hAnsi="Arial" w:cs="Arial"/>
          <w:sz w:val="24"/>
          <w:szCs w:val="24"/>
          <w:u w:val="single"/>
        </w:rPr>
      </w:pPr>
      <w:r>
        <w:rPr>
          <w:rFonts w:ascii="Arial" w:hAnsi="Arial" w:cs="Arial"/>
          <w:sz w:val="24"/>
          <w:szCs w:val="24"/>
        </w:rPr>
        <w:t>5-minute units of effort</w:t>
      </w:r>
    </w:p>
    <w:p w:rsidR="00236F85" w:rsidRPr="00774397" w:rsidRDefault="00236F85" w:rsidP="00EE6880">
      <w:pPr>
        <w:pStyle w:val="ListParagraph"/>
        <w:numPr>
          <w:ilvl w:val="2"/>
          <w:numId w:val="12"/>
        </w:numPr>
        <w:spacing w:after="0" w:line="240" w:lineRule="auto"/>
        <w:rPr>
          <w:rFonts w:ascii="Arial" w:hAnsi="Arial" w:cs="Arial"/>
          <w:sz w:val="24"/>
          <w:szCs w:val="24"/>
          <w:u w:val="single"/>
        </w:rPr>
      </w:pPr>
      <w:r>
        <w:rPr>
          <w:rFonts w:ascii="Arial" w:hAnsi="Arial" w:cs="Arial"/>
          <w:sz w:val="24"/>
          <w:szCs w:val="24"/>
        </w:rPr>
        <w:t xml:space="preserve">Amount of effort will be determined based on </w:t>
      </w:r>
      <w:r w:rsidRPr="00C4748B">
        <w:rPr>
          <w:rFonts w:ascii="Arial" w:hAnsi="Arial" w:cs="Arial"/>
          <w:i/>
          <w:sz w:val="24"/>
          <w:szCs w:val="24"/>
        </w:rPr>
        <w:t>a priori</w:t>
      </w:r>
      <w:r>
        <w:rPr>
          <w:rFonts w:ascii="Arial" w:hAnsi="Arial" w:cs="Arial"/>
          <w:sz w:val="24"/>
          <w:szCs w:val="24"/>
        </w:rPr>
        <w:t xml:space="preserve"> decision on level of power needed to produce desired results (i.e., detect a 20% change in the mean)</w:t>
      </w:r>
    </w:p>
    <w:p w:rsidR="00236F85" w:rsidRPr="006E0C4F" w:rsidRDefault="00236F85" w:rsidP="00EE6880">
      <w:pPr>
        <w:pStyle w:val="ListParagraph"/>
        <w:numPr>
          <w:ilvl w:val="1"/>
          <w:numId w:val="12"/>
        </w:numPr>
        <w:spacing w:after="0" w:line="240" w:lineRule="auto"/>
        <w:rPr>
          <w:rFonts w:ascii="Arial" w:hAnsi="Arial" w:cs="Arial"/>
          <w:sz w:val="24"/>
          <w:szCs w:val="24"/>
          <w:u w:val="single"/>
        </w:rPr>
      </w:pPr>
      <w:r>
        <w:rPr>
          <w:rFonts w:ascii="Arial" w:hAnsi="Arial" w:cs="Arial"/>
          <w:sz w:val="24"/>
          <w:szCs w:val="24"/>
        </w:rPr>
        <w:t xml:space="preserve">Measure growth rates of target species using </w:t>
      </w:r>
      <w:proofErr w:type="spellStart"/>
      <w:r>
        <w:rPr>
          <w:rFonts w:ascii="Arial" w:hAnsi="Arial" w:cs="Arial"/>
          <w:sz w:val="24"/>
          <w:szCs w:val="24"/>
        </w:rPr>
        <w:t>otoliths</w:t>
      </w:r>
      <w:proofErr w:type="spellEnd"/>
      <w:r w:rsidRPr="00C36042">
        <w:rPr>
          <w:rFonts w:ascii="Arial" w:hAnsi="Arial" w:cs="Arial"/>
          <w:sz w:val="24"/>
          <w:szCs w:val="24"/>
        </w:rPr>
        <w:t xml:space="preserve"> </w:t>
      </w:r>
      <w:r>
        <w:rPr>
          <w:rFonts w:ascii="Arial" w:hAnsi="Arial" w:cs="Arial"/>
          <w:sz w:val="24"/>
          <w:szCs w:val="24"/>
        </w:rPr>
        <w:t>in the control and treatment coves</w:t>
      </w:r>
    </w:p>
    <w:p w:rsidR="00236F85" w:rsidRDefault="00236F85" w:rsidP="00236F85">
      <w:pPr>
        <w:spacing w:after="0" w:line="240" w:lineRule="auto"/>
        <w:rPr>
          <w:rFonts w:ascii="Arial" w:hAnsi="Arial" w:cs="Arial"/>
          <w:sz w:val="24"/>
          <w:szCs w:val="24"/>
          <w:u w:val="single"/>
        </w:rPr>
      </w:pPr>
      <w:r>
        <w:rPr>
          <w:rFonts w:ascii="Arial" w:hAnsi="Arial" w:cs="Arial"/>
          <w:b/>
          <w:sz w:val="24"/>
          <w:szCs w:val="24"/>
          <w:u w:val="single"/>
        </w:rPr>
        <w:t>Budget:</w:t>
      </w:r>
    </w:p>
    <w:p w:rsidR="00236F85" w:rsidRDefault="00236F85" w:rsidP="00236F85">
      <w:pPr>
        <w:spacing w:after="0" w:line="240" w:lineRule="auto"/>
        <w:rPr>
          <w:rFonts w:ascii="Arial" w:hAnsi="Arial" w:cs="Arial"/>
          <w:sz w:val="24"/>
          <w:szCs w:val="24"/>
          <w:u w:val="single"/>
        </w:rPr>
      </w:pPr>
    </w:p>
    <w:p w:rsidR="00236F85" w:rsidRDefault="00236F85" w:rsidP="00236F85">
      <w:pPr>
        <w:spacing w:after="0" w:line="240" w:lineRule="auto"/>
        <w:rPr>
          <w:rFonts w:ascii="Arial" w:hAnsi="Arial" w:cs="Arial"/>
          <w:sz w:val="24"/>
          <w:szCs w:val="24"/>
          <w:u w:val="single"/>
        </w:rPr>
      </w:pPr>
      <w:r>
        <w:rPr>
          <w:rFonts w:ascii="Arial" w:hAnsi="Arial" w:cs="Arial"/>
          <w:sz w:val="24"/>
          <w:szCs w:val="24"/>
          <w:u w:val="single"/>
        </w:rPr>
        <w:t>Year 1:</w:t>
      </w:r>
    </w:p>
    <w:p w:rsidR="00236F85" w:rsidRDefault="00236F85" w:rsidP="00236F85">
      <w:pPr>
        <w:spacing w:after="0" w:line="240" w:lineRule="auto"/>
        <w:rPr>
          <w:rFonts w:ascii="Arial" w:hAnsi="Arial" w:cs="Arial"/>
          <w:sz w:val="24"/>
          <w:szCs w:val="24"/>
          <w:u w:val="single"/>
        </w:rPr>
      </w:pPr>
    </w:p>
    <w:p w:rsidR="00236F85" w:rsidRPr="006E0C4F" w:rsidRDefault="00236F85" w:rsidP="00236F85">
      <w:pPr>
        <w:spacing w:after="0" w:line="240" w:lineRule="auto"/>
        <w:rPr>
          <w:rFonts w:ascii="Arial" w:hAnsi="Arial" w:cs="Arial"/>
          <w:sz w:val="24"/>
          <w:szCs w:val="24"/>
        </w:rPr>
      </w:pPr>
      <w:r w:rsidRPr="006E0C4F">
        <w:rPr>
          <w:rFonts w:ascii="Arial" w:hAnsi="Arial" w:cs="Arial"/>
          <w:sz w:val="24"/>
          <w:szCs w:val="24"/>
        </w:rPr>
        <w:t>Ph.D. Assistan</w:t>
      </w:r>
      <w:r>
        <w:rPr>
          <w:rFonts w:ascii="Arial" w:hAnsi="Arial" w:cs="Arial"/>
          <w:sz w:val="24"/>
          <w:szCs w:val="24"/>
        </w:rPr>
        <w:t>tship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40,000</w:t>
      </w:r>
      <w:proofErr w:type="gramEnd"/>
    </w:p>
    <w:p w:rsidR="00236F85" w:rsidRDefault="00236F85" w:rsidP="00236F85">
      <w:pPr>
        <w:spacing w:after="0" w:line="240" w:lineRule="auto"/>
        <w:ind w:left="720" w:hanging="720"/>
        <w:rPr>
          <w:rFonts w:ascii="Arial" w:hAnsi="Arial" w:cs="Arial"/>
          <w:sz w:val="24"/>
          <w:szCs w:val="24"/>
          <w:u w:val="single"/>
        </w:rPr>
      </w:pPr>
      <w:r>
        <w:rPr>
          <w:rFonts w:ascii="Arial" w:hAnsi="Arial" w:cs="Arial"/>
          <w:sz w:val="24"/>
          <w:szCs w:val="24"/>
        </w:rPr>
        <w:t>Payments to States (6 @ 30,000)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E0C4F">
        <w:rPr>
          <w:rFonts w:ascii="Arial" w:hAnsi="Arial" w:cs="Arial"/>
          <w:sz w:val="24"/>
          <w:szCs w:val="24"/>
          <w:u w:val="single"/>
        </w:rPr>
        <w:t>$180,000</w:t>
      </w:r>
    </w:p>
    <w:p w:rsidR="00236F85" w:rsidRDefault="00236F85" w:rsidP="00236F85">
      <w:pPr>
        <w:spacing w:after="0" w:line="240" w:lineRule="auto"/>
        <w:ind w:left="720" w:hanging="720"/>
        <w:rPr>
          <w:rFonts w:ascii="Arial" w:hAnsi="Arial" w:cs="Arial"/>
          <w:sz w:val="24"/>
          <w:szCs w:val="24"/>
          <w:u w:val="single"/>
        </w:rPr>
      </w:pPr>
    </w:p>
    <w:p w:rsidR="00236F85" w:rsidRPr="006E0C4F" w:rsidRDefault="00236F85" w:rsidP="00236F85">
      <w:pPr>
        <w:spacing w:after="0" w:line="240" w:lineRule="auto"/>
        <w:ind w:left="720" w:hanging="720"/>
        <w:rPr>
          <w:rFonts w:ascii="Arial" w:hAnsi="Arial" w:cs="Arial"/>
          <w:sz w:val="24"/>
          <w:szCs w:val="24"/>
        </w:rPr>
      </w:pPr>
      <w:r>
        <w:rPr>
          <w:rFonts w:ascii="Arial" w:hAnsi="Arial" w:cs="Arial"/>
          <w:b/>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$220,000</w:t>
      </w:r>
    </w:p>
    <w:p w:rsidR="00236F85" w:rsidRDefault="00236F85" w:rsidP="00236F85">
      <w:pPr>
        <w:spacing w:after="0" w:line="240" w:lineRule="auto"/>
      </w:pPr>
    </w:p>
    <w:p w:rsidR="00E26361" w:rsidRDefault="00E26361" w:rsidP="00236F85">
      <w:pPr>
        <w:spacing w:after="0" w:line="240" w:lineRule="auto"/>
      </w:pPr>
    </w:p>
    <w:p w:rsidR="00236F85" w:rsidRDefault="00236F85" w:rsidP="00236F85">
      <w:pPr>
        <w:spacing w:after="0" w:line="240" w:lineRule="auto"/>
        <w:rPr>
          <w:rFonts w:ascii="Arial" w:hAnsi="Arial" w:cs="Arial"/>
          <w:sz w:val="24"/>
          <w:szCs w:val="24"/>
          <w:u w:val="single"/>
        </w:rPr>
      </w:pPr>
      <w:r>
        <w:lastRenderedPageBreak/>
        <w:t xml:space="preserve"> </w:t>
      </w:r>
      <w:r>
        <w:rPr>
          <w:rFonts w:ascii="Arial" w:hAnsi="Arial" w:cs="Arial"/>
          <w:sz w:val="24"/>
          <w:szCs w:val="24"/>
          <w:u w:val="single"/>
        </w:rPr>
        <w:t>Year 2:</w:t>
      </w:r>
    </w:p>
    <w:p w:rsidR="00236F85" w:rsidRDefault="00236F85" w:rsidP="00236F85">
      <w:pPr>
        <w:spacing w:after="0" w:line="240" w:lineRule="auto"/>
        <w:rPr>
          <w:rFonts w:ascii="Arial" w:hAnsi="Arial" w:cs="Arial"/>
          <w:sz w:val="24"/>
          <w:szCs w:val="24"/>
          <w:u w:val="single"/>
        </w:rPr>
      </w:pPr>
    </w:p>
    <w:p w:rsidR="00236F85" w:rsidRDefault="00236F85" w:rsidP="00236F85">
      <w:pPr>
        <w:spacing w:after="0" w:line="240" w:lineRule="auto"/>
        <w:rPr>
          <w:rFonts w:ascii="Arial" w:hAnsi="Arial" w:cs="Arial"/>
          <w:sz w:val="24"/>
          <w:szCs w:val="24"/>
        </w:rPr>
      </w:pPr>
      <w:r w:rsidRPr="006E0C4F">
        <w:rPr>
          <w:rFonts w:ascii="Arial" w:hAnsi="Arial" w:cs="Arial"/>
          <w:sz w:val="24"/>
          <w:szCs w:val="24"/>
        </w:rPr>
        <w:t>Ph.D. Assistan</w:t>
      </w:r>
      <w:r>
        <w:rPr>
          <w:rFonts w:ascii="Arial" w:hAnsi="Arial" w:cs="Arial"/>
          <w:sz w:val="24"/>
          <w:szCs w:val="24"/>
        </w:rPr>
        <w:t>ts</w:t>
      </w:r>
      <w:r w:rsidRPr="006E0C4F">
        <w:rPr>
          <w:rFonts w:ascii="Arial" w:hAnsi="Arial" w:cs="Arial"/>
          <w:sz w:val="24"/>
          <w:szCs w:val="24"/>
        </w:rPr>
        <w:t>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40,000</w:t>
      </w:r>
      <w:proofErr w:type="gramEnd"/>
    </w:p>
    <w:p w:rsidR="00236F85" w:rsidRPr="006E0C4F" w:rsidRDefault="00236F85" w:rsidP="00236F85">
      <w:pPr>
        <w:spacing w:after="0" w:line="240" w:lineRule="auto"/>
        <w:rPr>
          <w:rFonts w:ascii="Arial" w:hAnsi="Arial" w:cs="Arial"/>
          <w:sz w:val="24"/>
          <w:szCs w:val="24"/>
        </w:rPr>
      </w:pPr>
      <w:r>
        <w:rPr>
          <w:rFonts w:ascii="Arial" w:hAnsi="Arial" w:cs="Arial"/>
          <w:sz w:val="24"/>
          <w:szCs w:val="24"/>
        </w:rPr>
        <w:t>Purchase artificial structure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30,000</w:t>
      </w:r>
      <w:proofErr w:type="gramEnd"/>
    </w:p>
    <w:p w:rsidR="00236F85" w:rsidRDefault="00236F85" w:rsidP="00236F85">
      <w:pPr>
        <w:spacing w:after="0" w:line="240" w:lineRule="auto"/>
        <w:ind w:left="720" w:hanging="720"/>
        <w:rPr>
          <w:rFonts w:ascii="Arial" w:hAnsi="Arial" w:cs="Arial"/>
          <w:sz w:val="24"/>
          <w:szCs w:val="24"/>
          <w:u w:val="single"/>
        </w:rPr>
      </w:pPr>
      <w:r>
        <w:rPr>
          <w:rFonts w:ascii="Arial" w:hAnsi="Arial" w:cs="Arial"/>
          <w:sz w:val="24"/>
          <w:szCs w:val="24"/>
        </w:rPr>
        <w:t>Payments to States (6 @ 30,000)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E0C4F">
        <w:rPr>
          <w:rFonts w:ascii="Arial" w:hAnsi="Arial" w:cs="Arial"/>
          <w:sz w:val="24"/>
          <w:szCs w:val="24"/>
          <w:u w:val="single"/>
        </w:rPr>
        <w:t>$180,000</w:t>
      </w:r>
    </w:p>
    <w:p w:rsidR="00236F85" w:rsidRDefault="00236F85" w:rsidP="00236F85">
      <w:pPr>
        <w:spacing w:after="0" w:line="240" w:lineRule="auto"/>
        <w:ind w:left="720" w:hanging="720"/>
        <w:rPr>
          <w:rFonts w:ascii="Arial" w:hAnsi="Arial" w:cs="Arial"/>
          <w:sz w:val="24"/>
          <w:szCs w:val="24"/>
          <w:u w:val="single"/>
        </w:rPr>
      </w:pPr>
    </w:p>
    <w:p w:rsidR="00236F85" w:rsidRDefault="00236F85" w:rsidP="00236F85">
      <w:pPr>
        <w:rPr>
          <w:rFonts w:ascii="Arial" w:hAnsi="Arial" w:cs="Arial"/>
          <w:sz w:val="24"/>
          <w:szCs w:val="24"/>
        </w:rPr>
      </w:pPr>
      <w:r>
        <w:rPr>
          <w:rFonts w:ascii="Arial" w:hAnsi="Arial" w:cs="Arial"/>
          <w:b/>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$250,000</w:t>
      </w:r>
    </w:p>
    <w:p w:rsidR="00236F85" w:rsidRDefault="00236F85" w:rsidP="00236F85">
      <w:pPr>
        <w:spacing w:after="0" w:line="240" w:lineRule="auto"/>
        <w:rPr>
          <w:rFonts w:ascii="Arial" w:hAnsi="Arial" w:cs="Arial"/>
          <w:sz w:val="24"/>
          <w:szCs w:val="24"/>
          <w:u w:val="single"/>
        </w:rPr>
      </w:pPr>
      <w:r>
        <w:rPr>
          <w:rFonts w:ascii="Arial" w:hAnsi="Arial" w:cs="Arial"/>
          <w:sz w:val="24"/>
          <w:szCs w:val="24"/>
          <w:u w:val="single"/>
        </w:rPr>
        <w:t>Year 3:</w:t>
      </w:r>
    </w:p>
    <w:p w:rsidR="00236F85" w:rsidRDefault="00236F85" w:rsidP="00236F85">
      <w:pPr>
        <w:spacing w:after="0" w:line="240" w:lineRule="auto"/>
        <w:rPr>
          <w:rFonts w:ascii="Arial" w:hAnsi="Arial" w:cs="Arial"/>
          <w:sz w:val="24"/>
          <w:szCs w:val="24"/>
          <w:u w:val="single"/>
        </w:rPr>
      </w:pPr>
    </w:p>
    <w:p w:rsidR="00236F85" w:rsidRDefault="00236F85" w:rsidP="00236F85">
      <w:pPr>
        <w:spacing w:after="0" w:line="240" w:lineRule="auto"/>
        <w:rPr>
          <w:rFonts w:ascii="Arial" w:hAnsi="Arial" w:cs="Arial"/>
          <w:sz w:val="24"/>
          <w:szCs w:val="24"/>
        </w:rPr>
      </w:pPr>
      <w:r w:rsidRPr="006E0C4F">
        <w:rPr>
          <w:rFonts w:ascii="Arial" w:hAnsi="Arial" w:cs="Arial"/>
          <w:sz w:val="24"/>
          <w:szCs w:val="24"/>
        </w:rPr>
        <w:t>Ph.D. Assistan</w:t>
      </w:r>
      <w:r>
        <w:rPr>
          <w:rFonts w:ascii="Arial" w:hAnsi="Arial" w:cs="Arial"/>
          <w:sz w:val="24"/>
          <w:szCs w:val="24"/>
        </w:rPr>
        <w:t>tship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40,000</w:t>
      </w:r>
      <w:proofErr w:type="gramEnd"/>
    </w:p>
    <w:p w:rsidR="00236F85" w:rsidRDefault="00236F85" w:rsidP="00236F85">
      <w:pPr>
        <w:spacing w:after="0" w:line="240" w:lineRule="auto"/>
        <w:ind w:left="720" w:hanging="720"/>
        <w:rPr>
          <w:rFonts w:ascii="Arial" w:hAnsi="Arial" w:cs="Arial"/>
          <w:sz w:val="24"/>
          <w:szCs w:val="24"/>
          <w:u w:val="single"/>
        </w:rPr>
      </w:pPr>
      <w:r>
        <w:rPr>
          <w:rFonts w:ascii="Arial" w:hAnsi="Arial" w:cs="Arial"/>
          <w:sz w:val="24"/>
          <w:szCs w:val="24"/>
        </w:rPr>
        <w:t>Payments to States (6 @ 30,000)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E0C4F">
        <w:rPr>
          <w:rFonts w:ascii="Arial" w:hAnsi="Arial" w:cs="Arial"/>
          <w:sz w:val="24"/>
          <w:szCs w:val="24"/>
          <w:u w:val="single"/>
        </w:rPr>
        <w:t>$180,000</w:t>
      </w:r>
    </w:p>
    <w:p w:rsidR="00236F85" w:rsidRDefault="00236F85" w:rsidP="00236F85">
      <w:pPr>
        <w:spacing w:after="0" w:line="240" w:lineRule="auto"/>
        <w:ind w:left="720" w:hanging="720"/>
        <w:rPr>
          <w:rFonts w:ascii="Arial" w:hAnsi="Arial" w:cs="Arial"/>
          <w:sz w:val="24"/>
          <w:szCs w:val="24"/>
          <w:u w:val="single"/>
        </w:rPr>
      </w:pPr>
    </w:p>
    <w:p w:rsidR="00236F85" w:rsidRDefault="00236F85" w:rsidP="00236F85">
      <w:pPr>
        <w:rPr>
          <w:rFonts w:ascii="Arial" w:hAnsi="Arial" w:cs="Arial"/>
          <w:sz w:val="24"/>
          <w:szCs w:val="24"/>
        </w:rPr>
      </w:pPr>
      <w:r>
        <w:rPr>
          <w:rFonts w:ascii="Arial" w:hAnsi="Arial" w:cs="Arial"/>
          <w:b/>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$220,000</w:t>
      </w:r>
    </w:p>
    <w:p w:rsidR="00236F85" w:rsidRDefault="00236F85" w:rsidP="00236F85">
      <w:pPr>
        <w:rPr>
          <w:rFonts w:ascii="Arial" w:hAnsi="Arial" w:cs="Arial"/>
          <w:sz w:val="24"/>
          <w:szCs w:val="24"/>
        </w:rPr>
      </w:pPr>
    </w:p>
    <w:p w:rsidR="00236F85" w:rsidRPr="00C36042" w:rsidRDefault="00236F85" w:rsidP="00236F85">
      <w:pPr>
        <w:rPr>
          <w:b/>
        </w:rPr>
      </w:pPr>
      <w:r w:rsidRPr="00C36042">
        <w:rPr>
          <w:rFonts w:ascii="Arial" w:hAnsi="Arial" w:cs="Arial"/>
          <w:b/>
          <w:sz w:val="24"/>
          <w:szCs w:val="24"/>
        </w:rPr>
        <w:t>Total Project Costs (3 years)</w:t>
      </w:r>
      <w:r w:rsidRPr="00C36042">
        <w:rPr>
          <w:rFonts w:ascii="Arial" w:hAnsi="Arial" w:cs="Arial"/>
          <w:b/>
          <w:sz w:val="24"/>
          <w:szCs w:val="24"/>
        </w:rPr>
        <w:tab/>
      </w:r>
      <w:r w:rsidRPr="00C36042">
        <w:rPr>
          <w:rFonts w:ascii="Arial" w:hAnsi="Arial" w:cs="Arial"/>
          <w:b/>
          <w:sz w:val="24"/>
          <w:szCs w:val="24"/>
        </w:rPr>
        <w:tab/>
      </w:r>
      <w:r w:rsidRPr="00C36042">
        <w:rPr>
          <w:rFonts w:ascii="Arial" w:hAnsi="Arial" w:cs="Arial"/>
          <w:b/>
          <w:sz w:val="24"/>
          <w:szCs w:val="24"/>
        </w:rPr>
        <w:tab/>
      </w:r>
      <w:r w:rsidRPr="00C36042">
        <w:rPr>
          <w:rFonts w:ascii="Arial" w:hAnsi="Arial" w:cs="Arial"/>
          <w:b/>
          <w:sz w:val="24"/>
          <w:szCs w:val="24"/>
        </w:rPr>
        <w:tab/>
      </w:r>
      <w:r w:rsidRPr="00C36042">
        <w:rPr>
          <w:rFonts w:ascii="Arial" w:hAnsi="Arial" w:cs="Arial"/>
          <w:b/>
          <w:sz w:val="24"/>
          <w:szCs w:val="24"/>
        </w:rPr>
        <w:tab/>
        <w:t>$690,000</w:t>
      </w:r>
    </w:p>
    <w:p w:rsidR="00236F85" w:rsidRDefault="00236F85" w:rsidP="00236F85"/>
    <w:p w:rsidR="00FE0459" w:rsidRDefault="00FE0459">
      <w:pPr>
        <w:rPr>
          <w:rFonts w:ascii="Arial" w:hAnsi="Arial" w:cs="Arial"/>
          <w:sz w:val="24"/>
          <w:szCs w:val="24"/>
        </w:rPr>
      </w:pPr>
      <w:r>
        <w:rPr>
          <w:rFonts w:ascii="Arial" w:hAnsi="Arial" w:cs="Arial"/>
          <w:sz w:val="24"/>
          <w:szCs w:val="24"/>
        </w:rPr>
        <w:br w:type="page"/>
      </w:r>
    </w:p>
    <w:p w:rsidR="00FE0459" w:rsidRDefault="00FE0459" w:rsidP="00FE0459">
      <w:pPr>
        <w:jc w:val="center"/>
        <w:rPr>
          <w:rFonts w:ascii="Arial" w:hAnsi="Arial" w:cs="Arial"/>
          <w:b/>
          <w:sz w:val="24"/>
          <w:szCs w:val="24"/>
          <w:u w:val="single"/>
        </w:rPr>
      </w:pPr>
      <w:r w:rsidRPr="00FE0459">
        <w:rPr>
          <w:rFonts w:ascii="Arial" w:hAnsi="Arial" w:cs="Arial"/>
          <w:b/>
          <w:sz w:val="24"/>
          <w:szCs w:val="24"/>
          <w:u w:val="single"/>
        </w:rPr>
        <w:lastRenderedPageBreak/>
        <w:t>FOR Partners (2014)</w:t>
      </w:r>
    </w:p>
    <w:p w:rsidR="00FE0459" w:rsidRDefault="00FE0459" w:rsidP="00FE0459">
      <w:pPr>
        <w:spacing w:after="0"/>
        <w:rPr>
          <w:rFonts w:ascii="Arial" w:hAnsi="Arial" w:cs="Arial"/>
          <w:sz w:val="24"/>
          <w:szCs w:val="24"/>
        </w:rPr>
      </w:pPr>
      <w:r>
        <w:rPr>
          <w:rFonts w:ascii="Arial" w:hAnsi="Arial" w:cs="Arial"/>
          <w:sz w:val="24"/>
          <w:szCs w:val="24"/>
          <w:u w:val="single"/>
        </w:rPr>
        <w:t>Chapters:</w:t>
      </w:r>
    </w:p>
    <w:p w:rsidR="00FE0459" w:rsidRDefault="00FE0459" w:rsidP="00FE0459">
      <w:pPr>
        <w:spacing w:after="0"/>
        <w:rPr>
          <w:rFonts w:ascii="Arial" w:hAnsi="Arial" w:cs="Arial"/>
          <w:sz w:val="24"/>
          <w:szCs w:val="24"/>
        </w:rPr>
      </w:pPr>
      <w:r>
        <w:rPr>
          <w:rFonts w:ascii="Arial" w:hAnsi="Arial" w:cs="Arial"/>
          <w:sz w:val="24"/>
          <w:szCs w:val="24"/>
        </w:rPr>
        <w:t>Cypress Basin Texas Master Naturalist Chapter-TX</w:t>
      </w:r>
    </w:p>
    <w:p w:rsidR="00FE0459" w:rsidRDefault="00FE0459" w:rsidP="00FE0459">
      <w:pPr>
        <w:spacing w:after="0"/>
        <w:rPr>
          <w:rFonts w:ascii="Arial" w:hAnsi="Arial" w:cs="Arial"/>
          <w:sz w:val="24"/>
          <w:szCs w:val="24"/>
        </w:rPr>
      </w:pPr>
      <w:r>
        <w:rPr>
          <w:rFonts w:ascii="Arial" w:hAnsi="Arial" w:cs="Arial"/>
          <w:sz w:val="24"/>
          <w:szCs w:val="24"/>
        </w:rPr>
        <w:t>Mineral Wells Bass Club-TX</w:t>
      </w:r>
    </w:p>
    <w:p w:rsidR="00FE0459" w:rsidRDefault="00FE0459" w:rsidP="00FE0459">
      <w:pPr>
        <w:spacing w:after="0"/>
        <w:rPr>
          <w:rFonts w:ascii="Arial" w:hAnsi="Arial" w:cs="Arial"/>
          <w:sz w:val="24"/>
          <w:szCs w:val="24"/>
        </w:rPr>
      </w:pPr>
      <w:r>
        <w:rPr>
          <w:rFonts w:ascii="Arial" w:hAnsi="Arial" w:cs="Arial"/>
          <w:sz w:val="24"/>
          <w:szCs w:val="24"/>
        </w:rPr>
        <w:t>City of Lakeside City-TX</w:t>
      </w:r>
    </w:p>
    <w:p w:rsidR="00FE0459" w:rsidRDefault="00FE0459" w:rsidP="00FE0459">
      <w:pPr>
        <w:spacing w:after="0"/>
        <w:rPr>
          <w:rFonts w:ascii="Arial" w:hAnsi="Arial" w:cs="Arial"/>
          <w:sz w:val="24"/>
          <w:szCs w:val="24"/>
        </w:rPr>
      </w:pPr>
      <w:r>
        <w:rPr>
          <w:rFonts w:ascii="Arial" w:hAnsi="Arial" w:cs="Arial"/>
          <w:sz w:val="24"/>
          <w:szCs w:val="24"/>
        </w:rPr>
        <w:t>Austin Fly Fishers-TX</w:t>
      </w:r>
    </w:p>
    <w:p w:rsidR="00FE0459" w:rsidRDefault="00FE0459" w:rsidP="00FE0459">
      <w:pPr>
        <w:spacing w:after="0"/>
        <w:rPr>
          <w:rFonts w:ascii="Arial" w:hAnsi="Arial" w:cs="Arial"/>
          <w:sz w:val="24"/>
          <w:szCs w:val="24"/>
        </w:rPr>
      </w:pPr>
      <w:r>
        <w:rPr>
          <w:rFonts w:ascii="Arial" w:hAnsi="Arial" w:cs="Arial"/>
          <w:sz w:val="24"/>
          <w:szCs w:val="24"/>
        </w:rPr>
        <w:t>Friends of Lake Waco-TX</w:t>
      </w:r>
    </w:p>
    <w:p w:rsidR="00FE0459" w:rsidRDefault="00FE0459" w:rsidP="00FE0459">
      <w:pPr>
        <w:spacing w:after="0"/>
        <w:rPr>
          <w:rFonts w:ascii="Arial" w:hAnsi="Arial" w:cs="Arial"/>
          <w:sz w:val="24"/>
          <w:szCs w:val="24"/>
        </w:rPr>
      </w:pPr>
      <w:r>
        <w:rPr>
          <w:rFonts w:ascii="Arial" w:hAnsi="Arial" w:cs="Arial"/>
          <w:sz w:val="24"/>
          <w:szCs w:val="24"/>
        </w:rPr>
        <w:t>Kinkaid Area Watershed Project, Inc.-IL</w:t>
      </w:r>
    </w:p>
    <w:p w:rsidR="00FE0459" w:rsidRDefault="00FE0459" w:rsidP="00FE0459">
      <w:pPr>
        <w:spacing w:after="0"/>
        <w:rPr>
          <w:rFonts w:ascii="Arial" w:hAnsi="Arial" w:cs="Arial"/>
          <w:sz w:val="24"/>
          <w:szCs w:val="24"/>
        </w:rPr>
      </w:pPr>
      <w:r>
        <w:rPr>
          <w:rFonts w:ascii="Arial" w:hAnsi="Arial" w:cs="Arial"/>
          <w:sz w:val="24"/>
          <w:szCs w:val="24"/>
        </w:rPr>
        <w:t>Glade Run Lake Conservancy-PA</w:t>
      </w:r>
    </w:p>
    <w:p w:rsidR="00FE0459" w:rsidRDefault="00FE0459" w:rsidP="00FE0459">
      <w:pPr>
        <w:spacing w:after="0"/>
        <w:rPr>
          <w:rFonts w:ascii="Arial" w:hAnsi="Arial" w:cs="Arial"/>
          <w:sz w:val="24"/>
          <w:szCs w:val="24"/>
        </w:rPr>
      </w:pPr>
      <w:r>
        <w:rPr>
          <w:rFonts w:ascii="Arial" w:hAnsi="Arial" w:cs="Arial"/>
          <w:sz w:val="24"/>
          <w:szCs w:val="24"/>
        </w:rPr>
        <w:t>Friends of Cave Run Lake-KY</w:t>
      </w:r>
    </w:p>
    <w:p w:rsidR="00FE0459" w:rsidRDefault="00FE0459" w:rsidP="00FE0459">
      <w:pPr>
        <w:spacing w:after="0"/>
        <w:rPr>
          <w:rFonts w:ascii="Arial" w:hAnsi="Arial" w:cs="Arial"/>
          <w:sz w:val="24"/>
          <w:szCs w:val="24"/>
        </w:rPr>
      </w:pPr>
      <w:r>
        <w:rPr>
          <w:rFonts w:ascii="Arial" w:hAnsi="Arial" w:cs="Arial"/>
          <w:sz w:val="24"/>
          <w:szCs w:val="24"/>
        </w:rPr>
        <w:t xml:space="preserve">Friends of </w:t>
      </w:r>
      <w:proofErr w:type="spellStart"/>
      <w:r>
        <w:rPr>
          <w:rFonts w:ascii="Arial" w:hAnsi="Arial" w:cs="Arial"/>
          <w:sz w:val="24"/>
          <w:szCs w:val="24"/>
        </w:rPr>
        <w:t>Claytor</w:t>
      </w:r>
      <w:proofErr w:type="spellEnd"/>
      <w:r>
        <w:rPr>
          <w:rFonts w:ascii="Arial" w:hAnsi="Arial" w:cs="Arial"/>
          <w:sz w:val="24"/>
          <w:szCs w:val="24"/>
        </w:rPr>
        <w:t xml:space="preserve"> Lake-VA</w:t>
      </w:r>
    </w:p>
    <w:p w:rsidR="00FE0459" w:rsidRDefault="00FE0459" w:rsidP="00FE0459">
      <w:pPr>
        <w:spacing w:after="0"/>
        <w:rPr>
          <w:rFonts w:ascii="Arial" w:hAnsi="Arial" w:cs="Arial"/>
          <w:sz w:val="24"/>
          <w:szCs w:val="24"/>
        </w:rPr>
      </w:pPr>
    </w:p>
    <w:p w:rsidR="00FE0459" w:rsidRDefault="00FE0459" w:rsidP="00FE0459">
      <w:pPr>
        <w:spacing w:after="0"/>
        <w:rPr>
          <w:rFonts w:ascii="Arial" w:hAnsi="Arial" w:cs="Arial"/>
          <w:sz w:val="24"/>
          <w:szCs w:val="24"/>
        </w:rPr>
      </w:pPr>
      <w:r>
        <w:rPr>
          <w:rFonts w:ascii="Arial" w:hAnsi="Arial" w:cs="Arial"/>
          <w:sz w:val="24"/>
          <w:szCs w:val="24"/>
          <w:u w:val="single"/>
        </w:rPr>
        <w:t>Group Affiliates</w:t>
      </w:r>
    </w:p>
    <w:p w:rsidR="00FE0459" w:rsidRDefault="00FE0459" w:rsidP="00FE0459">
      <w:pPr>
        <w:spacing w:after="0"/>
        <w:rPr>
          <w:rFonts w:ascii="Arial" w:hAnsi="Arial" w:cs="Arial"/>
          <w:sz w:val="24"/>
          <w:szCs w:val="24"/>
        </w:rPr>
      </w:pPr>
      <w:r>
        <w:rPr>
          <w:rFonts w:ascii="Arial" w:hAnsi="Arial" w:cs="Arial"/>
          <w:sz w:val="24"/>
          <w:szCs w:val="24"/>
        </w:rPr>
        <w:t>Idaho B.A.S.S. Nation</w:t>
      </w:r>
    </w:p>
    <w:p w:rsidR="00FE0459" w:rsidRPr="00FE0459" w:rsidRDefault="00FE0459" w:rsidP="00FE0459">
      <w:pPr>
        <w:spacing w:after="0"/>
        <w:rPr>
          <w:rFonts w:ascii="Arial" w:hAnsi="Arial" w:cs="Arial"/>
          <w:sz w:val="24"/>
          <w:szCs w:val="24"/>
        </w:rPr>
      </w:pPr>
      <w:r>
        <w:rPr>
          <w:rFonts w:ascii="Arial" w:hAnsi="Arial" w:cs="Arial"/>
          <w:sz w:val="24"/>
          <w:szCs w:val="24"/>
        </w:rPr>
        <w:t xml:space="preserve">Arizona </w:t>
      </w:r>
      <w:r>
        <w:rPr>
          <w:rFonts w:ascii="Arial" w:hAnsi="Arial" w:cs="Arial"/>
          <w:sz w:val="24"/>
          <w:szCs w:val="24"/>
        </w:rPr>
        <w:t>B.A.S.S. Nation</w:t>
      </w:r>
    </w:p>
    <w:p w:rsidR="00FE0459" w:rsidRPr="00FE0459" w:rsidRDefault="00FE0459" w:rsidP="00FE0459">
      <w:pPr>
        <w:spacing w:after="0"/>
        <w:rPr>
          <w:rFonts w:ascii="Arial" w:hAnsi="Arial" w:cs="Arial"/>
          <w:sz w:val="24"/>
          <w:szCs w:val="24"/>
        </w:rPr>
      </w:pPr>
      <w:r>
        <w:rPr>
          <w:rFonts w:ascii="Arial" w:hAnsi="Arial" w:cs="Arial"/>
          <w:sz w:val="24"/>
          <w:szCs w:val="24"/>
        </w:rPr>
        <w:t>Illinois</w:t>
      </w:r>
      <w:r>
        <w:rPr>
          <w:rFonts w:ascii="Arial" w:hAnsi="Arial" w:cs="Arial"/>
          <w:sz w:val="24"/>
          <w:szCs w:val="24"/>
        </w:rPr>
        <w:t xml:space="preserve"> B.A.S.S. Nation</w:t>
      </w:r>
    </w:p>
    <w:p w:rsidR="00FE0459" w:rsidRPr="00FE0459" w:rsidRDefault="00FE0459" w:rsidP="00FE0459">
      <w:pPr>
        <w:spacing w:after="0"/>
        <w:rPr>
          <w:rFonts w:ascii="Arial" w:hAnsi="Arial" w:cs="Arial"/>
          <w:sz w:val="24"/>
          <w:szCs w:val="24"/>
        </w:rPr>
      </w:pPr>
      <w:r>
        <w:rPr>
          <w:rFonts w:ascii="Arial" w:hAnsi="Arial" w:cs="Arial"/>
          <w:sz w:val="24"/>
          <w:szCs w:val="24"/>
        </w:rPr>
        <w:t>North Carolina</w:t>
      </w:r>
      <w:r>
        <w:rPr>
          <w:rFonts w:ascii="Arial" w:hAnsi="Arial" w:cs="Arial"/>
          <w:sz w:val="24"/>
          <w:szCs w:val="24"/>
        </w:rPr>
        <w:t xml:space="preserve"> B.A.S.S. Nation</w:t>
      </w:r>
    </w:p>
    <w:p w:rsidR="00FE0459" w:rsidRPr="00FE0459" w:rsidRDefault="00FE0459" w:rsidP="00FE0459">
      <w:pPr>
        <w:spacing w:after="0"/>
        <w:rPr>
          <w:rFonts w:ascii="Arial" w:hAnsi="Arial" w:cs="Arial"/>
          <w:sz w:val="24"/>
          <w:szCs w:val="24"/>
        </w:rPr>
      </w:pPr>
      <w:r>
        <w:rPr>
          <w:rFonts w:ascii="Arial" w:hAnsi="Arial" w:cs="Arial"/>
          <w:sz w:val="24"/>
          <w:szCs w:val="24"/>
        </w:rPr>
        <w:t>West Virginia</w:t>
      </w:r>
      <w:r>
        <w:rPr>
          <w:rFonts w:ascii="Arial" w:hAnsi="Arial" w:cs="Arial"/>
          <w:sz w:val="24"/>
          <w:szCs w:val="24"/>
        </w:rPr>
        <w:t xml:space="preserve"> B.A.S.S. Nation</w:t>
      </w:r>
    </w:p>
    <w:p w:rsidR="00FE0459" w:rsidRDefault="00FE0459" w:rsidP="00FE0459">
      <w:pPr>
        <w:spacing w:after="0"/>
        <w:rPr>
          <w:rFonts w:ascii="Arial" w:hAnsi="Arial" w:cs="Arial"/>
          <w:sz w:val="24"/>
          <w:szCs w:val="24"/>
        </w:rPr>
      </w:pPr>
      <w:r>
        <w:rPr>
          <w:rFonts w:ascii="Arial" w:hAnsi="Arial" w:cs="Arial"/>
          <w:sz w:val="24"/>
          <w:szCs w:val="24"/>
        </w:rPr>
        <w:t>Virginia</w:t>
      </w:r>
      <w:r>
        <w:rPr>
          <w:rFonts w:ascii="Arial" w:hAnsi="Arial" w:cs="Arial"/>
          <w:sz w:val="24"/>
          <w:szCs w:val="24"/>
        </w:rPr>
        <w:t xml:space="preserve"> B.A.S.S. Nation</w:t>
      </w:r>
    </w:p>
    <w:p w:rsidR="00FE0459" w:rsidRDefault="00FE0459" w:rsidP="00FE0459">
      <w:pPr>
        <w:spacing w:after="0"/>
        <w:rPr>
          <w:rFonts w:ascii="Arial" w:hAnsi="Arial" w:cs="Arial"/>
          <w:sz w:val="24"/>
          <w:szCs w:val="24"/>
        </w:rPr>
      </w:pPr>
      <w:r>
        <w:rPr>
          <w:rFonts w:ascii="Arial" w:hAnsi="Arial" w:cs="Arial"/>
          <w:sz w:val="24"/>
          <w:szCs w:val="24"/>
        </w:rPr>
        <w:t>San Antonio Metropolitan League of Bass Clubs-TX</w:t>
      </w:r>
    </w:p>
    <w:p w:rsidR="00FE0459" w:rsidRPr="00FE0459" w:rsidRDefault="00FE0459" w:rsidP="00FE0459">
      <w:pPr>
        <w:spacing w:after="0"/>
        <w:rPr>
          <w:rFonts w:ascii="Arial" w:hAnsi="Arial" w:cs="Arial"/>
          <w:sz w:val="24"/>
          <w:szCs w:val="24"/>
        </w:rPr>
      </w:pPr>
      <w:r>
        <w:rPr>
          <w:rFonts w:ascii="Arial" w:hAnsi="Arial" w:cs="Arial"/>
          <w:sz w:val="24"/>
          <w:szCs w:val="24"/>
        </w:rPr>
        <w:t>International Federation of Fly Fishers-MT</w:t>
      </w:r>
    </w:p>
    <w:p w:rsidR="00FE0459" w:rsidRPr="00FE0459" w:rsidRDefault="00FE0459" w:rsidP="00FE0459">
      <w:pPr>
        <w:spacing w:after="0"/>
        <w:rPr>
          <w:rFonts w:ascii="Arial" w:hAnsi="Arial" w:cs="Arial"/>
          <w:sz w:val="24"/>
          <w:szCs w:val="24"/>
        </w:rPr>
      </w:pPr>
    </w:p>
    <w:p w:rsidR="00236F85" w:rsidRPr="00FE0459" w:rsidRDefault="00236F85">
      <w:pPr>
        <w:rPr>
          <w:rFonts w:ascii="Arial" w:hAnsi="Arial" w:cs="Arial"/>
          <w:sz w:val="24"/>
          <w:szCs w:val="24"/>
          <w:u w:val="single"/>
        </w:rPr>
      </w:pPr>
      <w:r w:rsidRPr="00FE0459">
        <w:rPr>
          <w:rFonts w:ascii="Arial" w:hAnsi="Arial" w:cs="Arial"/>
          <w:sz w:val="24"/>
          <w:szCs w:val="24"/>
          <w:u w:val="single"/>
        </w:rPr>
        <w:br w:type="page"/>
      </w:r>
      <w:bookmarkStart w:id="0" w:name="_GoBack"/>
      <w:bookmarkEnd w:id="0"/>
    </w:p>
    <w:p w:rsidR="00974AF2" w:rsidRPr="000C411A" w:rsidRDefault="00974AF2" w:rsidP="00974AF2">
      <w:pPr>
        <w:jc w:val="center"/>
        <w:rPr>
          <w:rFonts w:ascii="Arial" w:hAnsi="Arial" w:cs="Arial"/>
          <w:sz w:val="24"/>
          <w:szCs w:val="24"/>
        </w:rPr>
      </w:pPr>
      <w:r w:rsidRPr="000C411A">
        <w:rPr>
          <w:rFonts w:ascii="Arial" w:hAnsi="Arial" w:cs="Arial"/>
          <w:sz w:val="24"/>
          <w:szCs w:val="24"/>
        </w:rPr>
        <w:lastRenderedPageBreak/>
        <w:t>RESERVOIR FISHERIES HABITAT COORDINATOR</w:t>
      </w:r>
    </w:p>
    <w:p w:rsidR="00974AF2" w:rsidRPr="00F472AD" w:rsidRDefault="00974AF2" w:rsidP="00974AF2">
      <w:pPr>
        <w:jc w:val="center"/>
        <w:rPr>
          <w:rFonts w:ascii="Arial" w:hAnsi="Arial" w:cs="Arial"/>
          <w:color w:val="FF0000"/>
          <w:sz w:val="24"/>
          <w:szCs w:val="24"/>
        </w:rPr>
      </w:pPr>
      <w:r w:rsidRPr="000C411A">
        <w:rPr>
          <w:rFonts w:ascii="Arial" w:hAnsi="Arial" w:cs="Arial"/>
          <w:sz w:val="24"/>
          <w:szCs w:val="24"/>
        </w:rPr>
        <w:t>201</w:t>
      </w:r>
      <w:r>
        <w:rPr>
          <w:rFonts w:ascii="Arial" w:hAnsi="Arial" w:cs="Arial"/>
          <w:sz w:val="24"/>
          <w:szCs w:val="24"/>
        </w:rPr>
        <w:t>3</w:t>
      </w:r>
      <w:r w:rsidRPr="000C411A">
        <w:rPr>
          <w:rFonts w:ascii="Arial" w:hAnsi="Arial" w:cs="Arial"/>
          <w:sz w:val="24"/>
          <w:szCs w:val="24"/>
        </w:rPr>
        <w:t>-201</w:t>
      </w:r>
      <w:r>
        <w:rPr>
          <w:rFonts w:ascii="Arial" w:hAnsi="Arial" w:cs="Arial"/>
          <w:sz w:val="24"/>
          <w:szCs w:val="24"/>
        </w:rPr>
        <w:t>4</w:t>
      </w:r>
      <w:r w:rsidRPr="000C411A">
        <w:rPr>
          <w:rFonts w:ascii="Arial" w:hAnsi="Arial" w:cs="Arial"/>
          <w:sz w:val="24"/>
          <w:szCs w:val="24"/>
        </w:rPr>
        <w:t xml:space="preserve"> Work</w:t>
      </w:r>
      <w:r>
        <w:rPr>
          <w:rFonts w:ascii="Arial" w:hAnsi="Arial" w:cs="Arial"/>
          <w:sz w:val="24"/>
          <w:szCs w:val="24"/>
        </w:rPr>
        <w:t xml:space="preserve"> </w:t>
      </w:r>
      <w:proofErr w:type="gramStart"/>
      <w:r w:rsidRPr="000C411A">
        <w:rPr>
          <w:rFonts w:ascii="Arial" w:hAnsi="Arial" w:cs="Arial"/>
          <w:sz w:val="24"/>
          <w:szCs w:val="24"/>
        </w:rPr>
        <w:t>Plan</w:t>
      </w:r>
      <w:proofErr w:type="gramEnd"/>
      <w:r>
        <w:rPr>
          <w:rFonts w:ascii="Arial" w:hAnsi="Arial" w:cs="Arial"/>
          <w:sz w:val="24"/>
          <w:szCs w:val="24"/>
        </w:rPr>
        <w:t xml:space="preserve"> </w:t>
      </w:r>
      <w:r>
        <w:rPr>
          <w:rFonts w:ascii="Arial" w:hAnsi="Arial" w:cs="Arial"/>
          <w:color w:val="FF0000"/>
          <w:sz w:val="24"/>
          <w:szCs w:val="24"/>
        </w:rPr>
        <w:t>(Accomplishments in Red)</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Update RFHP Strategic Plan (original 2009)</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Establish committee</w:t>
      </w:r>
    </w:p>
    <w:p w:rsidR="00974AF2" w:rsidRPr="006D19EA" w:rsidRDefault="00974AF2" w:rsidP="00EE6880">
      <w:pPr>
        <w:numPr>
          <w:ilvl w:val="2"/>
          <w:numId w:val="1"/>
        </w:numPr>
        <w:spacing w:after="0"/>
        <w:rPr>
          <w:rFonts w:ascii="Arial" w:hAnsi="Arial" w:cs="Arial"/>
          <w:sz w:val="24"/>
          <w:szCs w:val="24"/>
        </w:rPr>
      </w:pPr>
      <w:r>
        <w:rPr>
          <w:rFonts w:ascii="Arial" w:hAnsi="Arial" w:cs="Arial"/>
          <w:color w:val="FF0000"/>
          <w:sz w:val="24"/>
          <w:szCs w:val="24"/>
        </w:rPr>
        <w:t>No volunteers were found for committee</w:t>
      </w:r>
    </w:p>
    <w:p w:rsidR="00974AF2" w:rsidRPr="006D19EA" w:rsidRDefault="00974AF2" w:rsidP="00EE6880">
      <w:pPr>
        <w:numPr>
          <w:ilvl w:val="2"/>
          <w:numId w:val="1"/>
        </w:numPr>
        <w:spacing w:after="0"/>
        <w:rPr>
          <w:rFonts w:ascii="Arial" w:hAnsi="Arial" w:cs="Arial"/>
          <w:sz w:val="24"/>
          <w:szCs w:val="24"/>
        </w:rPr>
      </w:pPr>
      <w:r>
        <w:rPr>
          <w:rFonts w:ascii="Arial" w:hAnsi="Arial" w:cs="Arial"/>
          <w:color w:val="FF0000"/>
          <w:sz w:val="24"/>
          <w:szCs w:val="24"/>
        </w:rPr>
        <w:t>Minimal progress was realized</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Updated portions of narrative</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Work with Outreach Committee to promote/market RFHP/FOR</w:t>
      </w:r>
    </w:p>
    <w:p w:rsidR="00974AF2" w:rsidRDefault="00974AF2" w:rsidP="00EE6880">
      <w:pPr>
        <w:numPr>
          <w:ilvl w:val="1"/>
          <w:numId w:val="1"/>
        </w:numPr>
        <w:spacing w:after="0"/>
        <w:rPr>
          <w:rFonts w:ascii="Arial" w:hAnsi="Arial" w:cs="Arial"/>
          <w:sz w:val="24"/>
          <w:szCs w:val="24"/>
        </w:rPr>
      </w:pPr>
      <w:r w:rsidRPr="000C411A">
        <w:rPr>
          <w:rFonts w:ascii="Arial" w:hAnsi="Arial" w:cs="Arial"/>
          <w:sz w:val="24"/>
          <w:szCs w:val="24"/>
        </w:rPr>
        <w:t>Promote/market RFHP to resource professionals and users nationwide</w:t>
      </w:r>
    </w:p>
    <w:p w:rsidR="00974AF2" w:rsidRPr="0048526B" w:rsidRDefault="00974AF2" w:rsidP="00EE6880">
      <w:pPr>
        <w:numPr>
          <w:ilvl w:val="2"/>
          <w:numId w:val="1"/>
        </w:numPr>
        <w:spacing w:after="0"/>
        <w:rPr>
          <w:rFonts w:ascii="Arial" w:hAnsi="Arial" w:cs="Arial"/>
          <w:sz w:val="24"/>
          <w:szCs w:val="24"/>
        </w:rPr>
      </w:pPr>
      <w:r>
        <w:rPr>
          <w:rFonts w:ascii="Arial" w:hAnsi="Arial" w:cs="Arial"/>
          <w:color w:val="FF0000"/>
          <w:sz w:val="24"/>
          <w:szCs w:val="24"/>
        </w:rPr>
        <w:t>17 new FOR members added in 2014 (total membership is 41 Chapter and Group Affiliates)</w:t>
      </w:r>
    </w:p>
    <w:p w:rsidR="00974AF2" w:rsidRPr="000C411A" w:rsidRDefault="00974AF2" w:rsidP="00EE6880">
      <w:pPr>
        <w:numPr>
          <w:ilvl w:val="2"/>
          <w:numId w:val="1"/>
        </w:numPr>
        <w:spacing w:after="0"/>
        <w:rPr>
          <w:rFonts w:ascii="Arial" w:hAnsi="Arial" w:cs="Arial"/>
          <w:sz w:val="24"/>
          <w:szCs w:val="24"/>
        </w:rPr>
      </w:pPr>
      <w:r>
        <w:rPr>
          <w:rFonts w:ascii="Arial" w:hAnsi="Arial" w:cs="Arial"/>
          <w:color w:val="FF0000"/>
          <w:sz w:val="24"/>
          <w:szCs w:val="24"/>
        </w:rPr>
        <w:t>Lake Bloomington, IL project was named as one of NFHP’s “Ten Waters to Watch”</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Attend scientific meetings</w:t>
      </w:r>
    </w:p>
    <w:p w:rsidR="00974AF2" w:rsidRDefault="00974AF2" w:rsidP="00EE6880">
      <w:pPr>
        <w:numPr>
          <w:ilvl w:val="3"/>
          <w:numId w:val="1"/>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974AF2" w:rsidRPr="00367AF9" w:rsidRDefault="00974AF2" w:rsidP="00EE6880">
      <w:pPr>
        <w:numPr>
          <w:ilvl w:val="4"/>
          <w:numId w:val="1"/>
        </w:numPr>
        <w:spacing w:after="0"/>
        <w:rPr>
          <w:rFonts w:ascii="Arial" w:hAnsi="Arial" w:cs="Arial"/>
          <w:sz w:val="24"/>
          <w:szCs w:val="24"/>
        </w:rPr>
      </w:pPr>
      <w:r>
        <w:rPr>
          <w:rFonts w:ascii="Arial" w:hAnsi="Arial" w:cs="Arial"/>
          <w:color w:val="FF0000"/>
          <w:sz w:val="24"/>
          <w:szCs w:val="24"/>
        </w:rPr>
        <w:t>Hosted full-day symposium on reservoir habitat projects at 2013 AFS Annual Meeting</w:t>
      </w:r>
    </w:p>
    <w:p w:rsidR="00974AF2" w:rsidRPr="0048526B" w:rsidRDefault="00974AF2" w:rsidP="00EE6880">
      <w:pPr>
        <w:numPr>
          <w:ilvl w:val="4"/>
          <w:numId w:val="1"/>
        </w:numPr>
        <w:spacing w:after="0"/>
        <w:rPr>
          <w:rFonts w:ascii="Arial" w:hAnsi="Arial" w:cs="Arial"/>
          <w:sz w:val="24"/>
          <w:szCs w:val="24"/>
        </w:rPr>
      </w:pPr>
      <w:r>
        <w:rPr>
          <w:rFonts w:ascii="Arial" w:hAnsi="Arial" w:cs="Arial"/>
          <w:color w:val="FF0000"/>
          <w:sz w:val="24"/>
          <w:szCs w:val="24"/>
        </w:rPr>
        <w:t>Present RFHP’s activities in SE at 2014 SEAFWA meeting</w:t>
      </w:r>
    </w:p>
    <w:p w:rsidR="00974AF2" w:rsidRPr="00367AF9" w:rsidRDefault="00974AF2" w:rsidP="00EE6880">
      <w:pPr>
        <w:numPr>
          <w:ilvl w:val="4"/>
          <w:numId w:val="1"/>
        </w:numPr>
        <w:spacing w:after="0"/>
        <w:rPr>
          <w:rFonts w:ascii="Arial" w:hAnsi="Arial" w:cs="Arial"/>
          <w:sz w:val="24"/>
          <w:szCs w:val="24"/>
        </w:rPr>
      </w:pPr>
      <w:r>
        <w:rPr>
          <w:rFonts w:ascii="Arial" w:hAnsi="Arial" w:cs="Arial"/>
          <w:color w:val="FF0000"/>
          <w:sz w:val="24"/>
          <w:szCs w:val="24"/>
        </w:rPr>
        <w:t>Make presentation on “Importance of Reservoirs on the Aquatic Landscape” to the Gulf Coast Prairie LCC Steering Committee</w:t>
      </w:r>
    </w:p>
    <w:p w:rsidR="00974AF2" w:rsidRPr="000C411A" w:rsidRDefault="00974AF2" w:rsidP="00EE6880">
      <w:pPr>
        <w:numPr>
          <w:ilvl w:val="4"/>
          <w:numId w:val="1"/>
        </w:numPr>
        <w:spacing w:after="0"/>
        <w:rPr>
          <w:rFonts w:ascii="Arial" w:hAnsi="Arial" w:cs="Arial"/>
          <w:sz w:val="24"/>
          <w:szCs w:val="24"/>
        </w:rPr>
      </w:pPr>
      <w:r>
        <w:rPr>
          <w:rFonts w:ascii="Arial" w:hAnsi="Arial" w:cs="Arial"/>
          <w:color w:val="FF0000"/>
          <w:sz w:val="24"/>
          <w:szCs w:val="24"/>
        </w:rPr>
        <w:t>Attended spring FAS meeting in Denver</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Represent RFHP at regional AFWA meetings</w:t>
      </w:r>
    </w:p>
    <w:p w:rsidR="00974AF2" w:rsidRPr="0048526B" w:rsidRDefault="00974AF2" w:rsidP="00EE6880">
      <w:pPr>
        <w:numPr>
          <w:ilvl w:val="3"/>
          <w:numId w:val="1"/>
        </w:numPr>
        <w:spacing w:after="0"/>
        <w:rPr>
          <w:rFonts w:ascii="Arial" w:hAnsi="Arial" w:cs="Arial"/>
          <w:sz w:val="24"/>
          <w:szCs w:val="24"/>
        </w:rPr>
      </w:pPr>
      <w:r>
        <w:rPr>
          <w:rFonts w:ascii="Arial" w:hAnsi="Arial" w:cs="Arial"/>
          <w:color w:val="FF0000"/>
          <w:sz w:val="24"/>
          <w:szCs w:val="24"/>
        </w:rPr>
        <w:t>Present RFHP activity update to SEAFWA Fisheries Resource Committee</w:t>
      </w:r>
    </w:p>
    <w:p w:rsidR="00974AF2" w:rsidRPr="00BF1928" w:rsidRDefault="00974AF2" w:rsidP="00EE6880">
      <w:pPr>
        <w:numPr>
          <w:ilvl w:val="3"/>
          <w:numId w:val="1"/>
        </w:numPr>
        <w:spacing w:after="0"/>
        <w:rPr>
          <w:rFonts w:ascii="Arial" w:hAnsi="Arial" w:cs="Arial"/>
          <w:sz w:val="24"/>
          <w:szCs w:val="24"/>
        </w:rPr>
      </w:pPr>
      <w:r>
        <w:rPr>
          <w:rFonts w:ascii="Arial" w:hAnsi="Arial" w:cs="Arial"/>
          <w:color w:val="FF0000"/>
          <w:sz w:val="24"/>
          <w:szCs w:val="24"/>
        </w:rPr>
        <w:t>Provided written report on RFHP activities for the MWAFWA Directors’ meeting</w:t>
      </w:r>
    </w:p>
    <w:p w:rsidR="00974AF2" w:rsidRPr="007F595B" w:rsidRDefault="00974AF2" w:rsidP="00EE6880">
      <w:pPr>
        <w:numPr>
          <w:ilvl w:val="3"/>
          <w:numId w:val="1"/>
        </w:numPr>
        <w:spacing w:after="0"/>
        <w:rPr>
          <w:rFonts w:ascii="Arial" w:hAnsi="Arial" w:cs="Arial"/>
          <w:sz w:val="24"/>
          <w:szCs w:val="24"/>
        </w:rPr>
      </w:pPr>
      <w:r>
        <w:rPr>
          <w:rFonts w:ascii="Arial" w:hAnsi="Arial" w:cs="Arial"/>
          <w:color w:val="FF0000"/>
          <w:sz w:val="24"/>
          <w:szCs w:val="24"/>
        </w:rPr>
        <w:t xml:space="preserve">Dave Terre present MSCG proposal to WAFWA Fish Chiefs </w:t>
      </w:r>
    </w:p>
    <w:p w:rsidR="00974AF2" w:rsidRPr="000C411A" w:rsidRDefault="00974AF2" w:rsidP="00EE6880">
      <w:pPr>
        <w:numPr>
          <w:ilvl w:val="4"/>
          <w:numId w:val="1"/>
        </w:numPr>
        <w:spacing w:after="0"/>
        <w:rPr>
          <w:rFonts w:ascii="Arial" w:hAnsi="Arial" w:cs="Arial"/>
          <w:sz w:val="24"/>
          <w:szCs w:val="24"/>
        </w:rPr>
      </w:pPr>
      <w:r>
        <w:rPr>
          <w:rFonts w:ascii="Arial" w:hAnsi="Arial" w:cs="Arial"/>
          <w:color w:val="FF0000"/>
          <w:sz w:val="24"/>
          <w:szCs w:val="24"/>
        </w:rPr>
        <w:t>Obtained letter of support</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 xml:space="preserve">Write a minimum of 3 articles for popular angling publications </w:t>
      </w:r>
    </w:p>
    <w:p w:rsidR="00974AF2" w:rsidRPr="007F595B" w:rsidRDefault="00974AF2" w:rsidP="00EE6880">
      <w:pPr>
        <w:numPr>
          <w:ilvl w:val="3"/>
          <w:numId w:val="1"/>
        </w:numPr>
        <w:spacing w:after="0"/>
        <w:rPr>
          <w:rFonts w:ascii="Arial" w:hAnsi="Arial" w:cs="Arial"/>
          <w:sz w:val="24"/>
          <w:szCs w:val="24"/>
        </w:rPr>
      </w:pPr>
      <w:r w:rsidRPr="000C411A">
        <w:rPr>
          <w:rFonts w:ascii="Arial" w:hAnsi="Arial" w:cs="Arial"/>
          <w:i/>
          <w:sz w:val="24"/>
          <w:szCs w:val="24"/>
        </w:rPr>
        <w:t>In-Fisherman, North American Fisherman, BASS Times</w:t>
      </w:r>
    </w:p>
    <w:p w:rsidR="00974AF2" w:rsidRPr="000C411A" w:rsidRDefault="00974AF2" w:rsidP="00EE6880">
      <w:pPr>
        <w:numPr>
          <w:ilvl w:val="3"/>
          <w:numId w:val="1"/>
        </w:numPr>
        <w:spacing w:after="0"/>
        <w:rPr>
          <w:rFonts w:ascii="Arial" w:hAnsi="Arial" w:cs="Arial"/>
          <w:sz w:val="24"/>
          <w:szCs w:val="24"/>
        </w:rPr>
      </w:pPr>
      <w:r>
        <w:rPr>
          <w:rFonts w:ascii="Arial" w:hAnsi="Arial" w:cs="Arial"/>
          <w:color w:val="FF0000"/>
          <w:sz w:val="24"/>
          <w:szCs w:val="24"/>
        </w:rPr>
        <w:t xml:space="preserve">Wrote article of reservoir habitat symposium for </w:t>
      </w:r>
      <w:r>
        <w:rPr>
          <w:rFonts w:ascii="Arial" w:hAnsi="Arial" w:cs="Arial"/>
          <w:i/>
          <w:color w:val="FF0000"/>
          <w:sz w:val="24"/>
          <w:szCs w:val="24"/>
        </w:rPr>
        <w:t>Fisheries</w:t>
      </w:r>
      <w:r>
        <w:rPr>
          <w:rFonts w:ascii="Arial" w:hAnsi="Arial" w:cs="Arial"/>
          <w:color w:val="FF0000"/>
          <w:sz w:val="24"/>
          <w:szCs w:val="24"/>
        </w:rPr>
        <w:t xml:space="preserve"> magazine</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Provide regular updates for website to webmaster</w:t>
      </w:r>
    </w:p>
    <w:p w:rsidR="00974AF2" w:rsidRPr="000C411A" w:rsidRDefault="00974AF2" w:rsidP="00EE6880">
      <w:pPr>
        <w:numPr>
          <w:ilvl w:val="3"/>
          <w:numId w:val="1"/>
        </w:numPr>
        <w:spacing w:after="0"/>
        <w:rPr>
          <w:rFonts w:ascii="Arial" w:hAnsi="Arial" w:cs="Arial"/>
          <w:sz w:val="24"/>
          <w:szCs w:val="24"/>
        </w:rPr>
      </w:pPr>
      <w:r>
        <w:rPr>
          <w:rFonts w:ascii="Arial" w:hAnsi="Arial" w:cs="Arial"/>
          <w:color w:val="FF0000"/>
          <w:sz w:val="24"/>
          <w:szCs w:val="24"/>
        </w:rPr>
        <w:t xml:space="preserve">Updates on new FOR members given to webmaster and </w:t>
      </w:r>
      <w:proofErr w:type="spellStart"/>
      <w:r>
        <w:rPr>
          <w:rFonts w:ascii="Arial" w:hAnsi="Arial" w:cs="Arial"/>
          <w:color w:val="FF0000"/>
          <w:sz w:val="24"/>
          <w:szCs w:val="24"/>
        </w:rPr>
        <w:t>FaceBook</w:t>
      </w:r>
      <w:proofErr w:type="spellEnd"/>
      <w:r>
        <w:rPr>
          <w:rFonts w:ascii="Arial" w:hAnsi="Arial" w:cs="Arial"/>
          <w:color w:val="FF0000"/>
          <w:sz w:val="24"/>
          <w:szCs w:val="24"/>
        </w:rPr>
        <w:t xml:space="preserve"> guru</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 xml:space="preserve">Produce quarterly newsletter, generate distribution list and distribute </w:t>
      </w:r>
    </w:p>
    <w:p w:rsidR="00974AF2" w:rsidRPr="006D19EA" w:rsidRDefault="00974AF2" w:rsidP="00EE6880">
      <w:pPr>
        <w:numPr>
          <w:ilvl w:val="3"/>
          <w:numId w:val="1"/>
        </w:numPr>
        <w:spacing w:after="0"/>
        <w:rPr>
          <w:rFonts w:ascii="Arial" w:hAnsi="Arial" w:cs="Arial"/>
          <w:sz w:val="24"/>
          <w:szCs w:val="24"/>
        </w:rPr>
      </w:pPr>
      <w:r>
        <w:rPr>
          <w:rFonts w:ascii="Arial" w:hAnsi="Arial" w:cs="Arial"/>
          <w:color w:val="FF0000"/>
          <w:sz w:val="24"/>
          <w:szCs w:val="24"/>
        </w:rPr>
        <w:t>No newsletters were produced</w:t>
      </w:r>
    </w:p>
    <w:p w:rsidR="00974AF2" w:rsidRPr="000C411A" w:rsidRDefault="00974AF2" w:rsidP="00EE6880">
      <w:pPr>
        <w:numPr>
          <w:ilvl w:val="3"/>
          <w:numId w:val="1"/>
        </w:numPr>
        <w:spacing w:after="0"/>
        <w:rPr>
          <w:rFonts w:ascii="Arial" w:hAnsi="Arial" w:cs="Arial"/>
          <w:sz w:val="24"/>
          <w:szCs w:val="24"/>
        </w:rPr>
      </w:pPr>
      <w:r>
        <w:rPr>
          <w:rFonts w:ascii="Arial" w:hAnsi="Arial" w:cs="Arial"/>
          <w:color w:val="FF0000"/>
          <w:sz w:val="24"/>
          <w:szCs w:val="24"/>
        </w:rPr>
        <w:lastRenderedPageBreak/>
        <w:t>No comments received re: lack of newsletters</w:t>
      </w:r>
      <w:r w:rsidRPr="000C411A">
        <w:rPr>
          <w:rFonts w:ascii="Arial" w:hAnsi="Arial" w:cs="Arial"/>
          <w:sz w:val="24"/>
          <w:szCs w:val="24"/>
        </w:rPr>
        <w:t xml:space="preserve"> </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Promote FOR Foundation</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Popular angling media outlets</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Explore feasibility of promotions on TV/Radio programs with B.A.S.S. and Bass Pro Shops</w:t>
      </w:r>
    </w:p>
    <w:p w:rsidR="00974AF2" w:rsidRDefault="00974AF2" w:rsidP="00EE6880">
      <w:pPr>
        <w:numPr>
          <w:ilvl w:val="4"/>
          <w:numId w:val="1"/>
        </w:numPr>
        <w:spacing w:after="0"/>
        <w:rPr>
          <w:rFonts w:ascii="Arial" w:hAnsi="Arial" w:cs="Arial"/>
          <w:sz w:val="24"/>
          <w:szCs w:val="24"/>
        </w:rPr>
      </w:pPr>
      <w:r>
        <w:rPr>
          <w:rFonts w:ascii="Arial" w:hAnsi="Arial" w:cs="Arial"/>
          <w:color w:val="FF0000"/>
          <w:sz w:val="24"/>
          <w:szCs w:val="24"/>
        </w:rPr>
        <w:t>Discussions were held but no promotions realized</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Professional angler spokesperson</w:t>
      </w:r>
    </w:p>
    <w:p w:rsidR="00974AF2" w:rsidRPr="000C411A" w:rsidRDefault="00974AF2" w:rsidP="00EE6880">
      <w:pPr>
        <w:numPr>
          <w:ilvl w:val="4"/>
          <w:numId w:val="1"/>
        </w:numPr>
        <w:spacing w:after="0"/>
        <w:rPr>
          <w:rFonts w:ascii="Arial" w:hAnsi="Arial" w:cs="Arial"/>
          <w:sz w:val="24"/>
          <w:szCs w:val="24"/>
        </w:rPr>
      </w:pPr>
      <w:r>
        <w:rPr>
          <w:rFonts w:ascii="Arial" w:hAnsi="Arial" w:cs="Arial"/>
          <w:color w:val="FF0000"/>
          <w:sz w:val="24"/>
          <w:szCs w:val="24"/>
        </w:rPr>
        <w:t>None identified</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Angling industry (</w:t>
      </w:r>
      <w:r>
        <w:rPr>
          <w:rFonts w:ascii="Arial" w:hAnsi="Arial" w:cs="Arial"/>
          <w:sz w:val="24"/>
          <w:szCs w:val="24"/>
        </w:rPr>
        <w:t xml:space="preserve">ICAST, Bassmasters Classic, </w:t>
      </w:r>
      <w:r w:rsidRPr="000C411A">
        <w:rPr>
          <w:rFonts w:ascii="Arial" w:hAnsi="Arial" w:cs="Arial"/>
          <w:sz w:val="24"/>
          <w:szCs w:val="24"/>
        </w:rPr>
        <w:t>ASA, trade shows)</w:t>
      </w:r>
    </w:p>
    <w:p w:rsidR="00974AF2" w:rsidRPr="00381AF8" w:rsidRDefault="00974AF2" w:rsidP="00EE6880">
      <w:pPr>
        <w:numPr>
          <w:ilvl w:val="3"/>
          <w:numId w:val="1"/>
        </w:numPr>
        <w:spacing w:after="0"/>
        <w:rPr>
          <w:rFonts w:ascii="Arial" w:hAnsi="Arial" w:cs="Arial"/>
          <w:sz w:val="24"/>
          <w:szCs w:val="24"/>
        </w:rPr>
      </w:pPr>
      <w:r>
        <w:rPr>
          <w:rFonts w:ascii="Arial" w:hAnsi="Arial" w:cs="Arial"/>
          <w:color w:val="FF0000"/>
          <w:sz w:val="24"/>
          <w:szCs w:val="24"/>
        </w:rPr>
        <w:t>Attended B.A.S.S. Conservation Summit</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Set up booth at SW Native American Fish and Wildlife Conference</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Develop displays/advertisements for catalogues</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Bass Pro Shops</w:t>
      </w:r>
    </w:p>
    <w:p w:rsidR="00974AF2" w:rsidRDefault="00974AF2" w:rsidP="00EE6880">
      <w:pPr>
        <w:numPr>
          <w:ilvl w:val="4"/>
          <w:numId w:val="1"/>
        </w:numPr>
        <w:spacing w:after="0"/>
        <w:rPr>
          <w:rFonts w:ascii="Arial" w:hAnsi="Arial" w:cs="Arial"/>
          <w:sz w:val="24"/>
          <w:szCs w:val="24"/>
        </w:rPr>
      </w:pPr>
      <w:r>
        <w:rPr>
          <w:rFonts w:ascii="Arial" w:hAnsi="Arial" w:cs="Arial"/>
          <w:color w:val="FF0000"/>
          <w:sz w:val="24"/>
          <w:szCs w:val="24"/>
        </w:rPr>
        <w:t>Discussed “Conservation Month” in Bass Pro Shops stores; nothing definitive developed so displays not purchased</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Hire “Director of Strategic Partnerships”</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Work with DSP to develop fundraising strategy</w:t>
      </w:r>
    </w:p>
    <w:p w:rsidR="00974AF2" w:rsidRPr="00381AF8" w:rsidRDefault="00974AF2" w:rsidP="00EE6880">
      <w:pPr>
        <w:numPr>
          <w:ilvl w:val="4"/>
          <w:numId w:val="1"/>
        </w:numPr>
        <w:spacing w:after="0"/>
        <w:rPr>
          <w:rFonts w:ascii="Arial" w:hAnsi="Arial" w:cs="Arial"/>
          <w:sz w:val="24"/>
          <w:szCs w:val="24"/>
        </w:rPr>
      </w:pPr>
      <w:r>
        <w:rPr>
          <w:rFonts w:ascii="Arial" w:hAnsi="Arial" w:cs="Arial"/>
          <w:color w:val="FF0000"/>
          <w:sz w:val="24"/>
          <w:szCs w:val="24"/>
        </w:rPr>
        <w:t>Multiple discussions held with B.A.S.S. Conservation Director to fill that role</w:t>
      </w:r>
    </w:p>
    <w:p w:rsidR="00974AF2" w:rsidRDefault="00974AF2" w:rsidP="00EE6880">
      <w:pPr>
        <w:numPr>
          <w:ilvl w:val="5"/>
          <w:numId w:val="1"/>
        </w:numPr>
        <w:spacing w:after="0"/>
        <w:rPr>
          <w:rFonts w:ascii="Arial" w:hAnsi="Arial" w:cs="Arial"/>
          <w:sz w:val="24"/>
          <w:szCs w:val="24"/>
        </w:rPr>
      </w:pPr>
      <w:r>
        <w:rPr>
          <w:rFonts w:ascii="Arial" w:hAnsi="Arial" w:cs="Arial"/>
          <w:color w:val="FF0000"/>
          <w:sz w:val="24"/>
          <w:szCs w:val="24"/>
        </w:rPr>
        <w:t>Decided to delay decision until 2015 when CD has better understanding of time commitment to B.A.S.S.</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Manage funds for MSCG outreach activities</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Form committee to develop FOR/RFHP Business Plan</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Business Plan finalized; folder developed to contain business plan, executive summary and sponsorship brochure (distributed to Board at 2014 Annual Meeting)</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p>
    <w:p w:rsidR="00974AF2" w:rsidRPr="00381AF8" w:rsidRDefault="00974AF2" w:rsidP="00EE6880">
      <w:pPr>
        <w:numPr>
          <w:ilvl w:val="1"/>
          <w:numId w:val="1"/>
        </w:numPr>
        <w:spacing w:after="0"/>
        <w:rPr>
          <w:rFonts w:ascii="Arial" w:hAnsi="Arial" w:cs="Arial"/>
          <w:sz w:val="24"/>
          <w:szCs w:val="24"/>
        </w:rPr>
      </w:pPr>
      <w:r>
        <w:rPr>
          <w:rFonts w:ascii="Arial" w:hAnsi="Arial" w:cs="Arial"/>
          <w:color w:val="FF0000"/>
          <w:sz w:val="24"/>
          <w:szCs w:val="24"/>
        </w:rPr>
        <w:t>Work is ongoing (progress report in Briefing Book)</w:t>
      </w:r>
    </w:p>
    <w:p w:rsidR="00974AF2" w:rsidRPr="00777330" w:rsidRDefault="00974AF2" w:rsidP="00EE6880">
      <w:pPr>
        <w:numPr>
          <w:ilvl w:val="1"/>
          <w:numId w:val="1"/>
        </w:numPr>
        <w:spacing w:after="0"/>
        <w:rPr>
          <w:rFonts w:ascii="Arial" w:hAnsi="Arial" w:cs="Arial"/>
          <w:sz w:val="24"/>
          <w:szCs w:val="24"/>
        </w:rPr>
      </w:pPr>
      <w:r>
        <w:rPr>
          <w:rFonts w:ascii="Arial" w:hAnsi="Arial" w:cs="Arial"/>
          <w:color w:val="FF0000"/>
          <w:sz w:val="24"/>
          <w:szCs w:val="24"/>
        </w:rPr>
        <w:t>Work with MSU PI to develop 2016 MSCG proposal on evaluation of structure addition to increase productivity (outline in Briefing Book)</w:t>
      </w:r>
    </w:p>
    <w:p w:rsidR="00974AF2" w:rsidRPr="00777330" w:rsidRDefault="00974AF2" w:rsidP="00EE6880">
      <w:pPr>
        <w:numPr>
          <w:ilvl w:val="2"/>
          <w:numId w:val="1"/>
        </w:numPr>
        <w:spacing w:after="0"/>
        <w:rPr>
          <w:rFonts w:ascii="Arial" w:hAnsi="Arial" w:cs="Arial"/>
          <w:sz w:val="24"/>
          <w:szCs w:val="24"/>
        </w:rPr>
      </w:pPr>
      <w:r>
        <w:rPr>
          <w:rFonts w:ascii="Arial" w:hAnsi="Arial" w:cs="Arial"/>
          <w:color w:val="FF0000"/>
          <w:sz w:val="24"/>
          <w:szCs w:val="24"/>
        </w:rPr>
        <w:t>Request NFHP to submit to AFWA (if fail to do so, will submit on behalf of FOR)</w:t>
      </w:r>
    </w:p>
    <w:p w:rsidR="00974AF2" w:rsidRPr="000C411A" w:rsidRDefault="00974AF2" w:rsidP="00EE6880">
      <w:pPr>
        <w:numPr>
          <w:ilvl w:val="2"/>
          <w:numId w:val="1"/>
        </w:numPr>
        <w:spacing w:after="0"/>
        <w:rPr>
          <w:rFonts w:ascii="Arial" w:hAnsi="Arial" w:cs="Arial"/>
          <w:sz w:val="24"/>
          <w:szCs w:val="24"/>
        </w:rPr>
      </w:pPr>
      <w:r>
        <w:rPr>
          <w:rFonts w:ascii="Arial" w:hAnsi="Arial" w:cs="Arial"/>
          <w:color w:val="FF0000"/>
          <w:sz w:val="24"/>
          <w:szCs w:val="24"/>
        </w:rPr>
        <w:t>Letter of support received from WAFWA (letters of support from MWAFWA and SEAFWA being solicited)</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Solicit projects for funding</w:t>
      </w:r>
    </w:p>
    <w:p w:rsidR="00974AF2" w:rsidRDefault="00974AF2" w:rsidP="00EE6880">
      <w:pPr>
        <w:numPr>
          <w:ilvl w:val="1"/>
          <w:numId w:val="1"/>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974AF2" w:rsidRPr="0048526B" w:rsidRDefault="00974AF2" w:rsidP="00EE6880">
      <w:pPr>
        <w:numPr>
          <w:ilvl w:val="2"/>
          <w:numId w:val="1"/>
        </w:numPr>
        <w:spacing w:after="0"/>
        <w:rPr>
          <w:rFonts w:ascii="Arial" w:hAnsi="Arial" w:cs="Arial"/>
          <w:sz w:val="24"/>
          <w:szCs w:val="24"/>
        </w:rPr>
      </w:pPr>
      <w:r>
        <w:rPr>
          <w:rFonts w:ascii="Arial" w:hAnsi="Arial" w:cs="Arial"/>
          <w:color w:val="FF0000"/>
          <w:sz w:val="24"/>
          <w:szCs w:val="24"/>
        </w:rPr>
        <w:t>Review of RFHP-sponsored project compliance documents was moved to the Federal Aid Office (Hannibal Bolton)</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lastRenderedPageBreak/>
        <w:t>Significantly reduced review time</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Distribute RFP (late June-early July)</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RFP sent out 25 June</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Proposal deadline (1 September)</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Distribute project proposals to Regional Working Groups for scoring</w:t>
      </w:r>
    </w:p>
    <w:p w:rsidR="00974AF2" w:rsidRPr="00CD7DDD" w:rsidRDefault="00974AF2" w:rsidP="00EE6880">
      <w:pPr>
        <w:numPr>
          <w:ilvl w:val="3"/>
          <w:numId w:val="1"/>
        </w:numPr>
        <w:spacing w:after="0"/>
        <w:rPr>
          <w:rFonts w:ascii="Arial" w:hAnsi="Arial" w:cs="Arial"/>
          <w:sz w:val="24"/>
          <w:szCs w:val="24"/>
        </w:rPr>
      </w:pPr>
      <w:r>
        <w:rPr>
          <w:rFonts w:ascii="Arial" w:hAnsi="Arial" w:cs="Arial"/>
          <w:color w:val="FF0000"/>
          <w:sz w:val="24"/>
          <w:szCs w:val="24"/>
        </w:rPr>
        <w:t>Six proposals received (FL, IA, IL, KY, PA, VA)</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Three small grant proposals received (IL, TX,VA)</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Summarize projects and scores for 2014 RFHP Annual Meeting</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Summary in Briefing Book</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 xml:space="preserve">Provide information to FWS </w:t>
      </w:r>
    </w:p>
    <w:p w:rsidR="00974AF2" w:rsidRPr="00E612E5" w:rsidRDefault="00974AF2" w:rsidP="00EE6880">
      <w:pPr>
        <w:numPr>
          <w:ilvl w:val="3"/>
          <w:numId w:val="1"/>
        </w:numPr>
        <w:spacing w:after="0"/>
        <w:rPr>
          <w:rFonts w:ascii="Arial" w:hAnsi="Arial" w:cs="Arial"/>
          <w:sz w:val="24"/>
          <w:szCs w:val="24"/>
        </w:rPr>
      </w:pPr>
      <w:r>
        <w:rPr>
          <w:rFonts w:ascii="Arial" w:hAnsi="Arial" w:cs="Arial"/>
          <w:color w:val="FF0000"/>
          <w:sz w:val="24"/>
          <w:szCs w:val="24"/>
        </w:rPr>
        <w:t>FWS allocated $135,875 to RFHP for 2014 projects</w:t>
      </w:r>
    </w:p>
    <w:p w:rsidR="00974AF2" w:rsidRPr="00E612E5" w:rsidRDefault="00974AF2" w:rsidP="00EE6880">
      <w:pPr>
        <w:numPr>
          <w:ilvl w:val="4"/>
          <w:numId w:val="1"/>
        </w:numPr>
        <w:spacing w:after="0"/>
        <w:rPr>
          <w:rFonts w:ascii="Arial" w:hAnsi="Arial" w:cs="Arial"/>
          <w:sz w:val="24"/>
          <w:szCs w:val="24"/>
        </w:rPr>
      </w:pPr>
      <w:r>
        <w:rPr>
          <w:rFonts w:ascii="Arial" w:hAnsi="Arial" w:cs="Arial"/>
          <w:color w:val="FF0000"/>
          <w:sz w:val="24"/>
          <w:szCs w:val="24"/>
        </w:rPr>
        <w:t>Six projects funded (IL, KS, NC, NM, TX (2), UT; total $102,500</w:t>
      </w:r>
    </w:p>
    <w:p w:rsidR="00974AF2" w:rsidRPr="00E612E5" w:rsidRDefault="00974AF2" w:rsidP="00EE6880">
      <w:pPr>
        <w:numPr>
          <w:ilvl w:val="4"/>
          <w:numId w:val="1"/>
        </w:numPr>
        <w:spacing w:after="0"/>
        <w:rPr>
          <w:rFonts w:ascii="Arial" w:hAnsi="Arial" w:cs="Arial"/>
          <w:sz w:val="24"/>
          <w:szCs w:val="24"/>
        </w:rPr>
      </w:pPr>
      <w:r>
        <w:rPr>
          <w:rFonts w:ascii="Arial" w:hAnsi="Arial" w:cs="Arial"/>
          <w:color w:val="FF0000"/>
          <w:sz w:val="24"/>
          <w:szCs w:val="24"/>
        </w:rPr>
        <w:t>Remaining $33,375 used for Operations</w:t>
      </w:r>
    </w:p>
    <w:p w:rsidR="00974AF2" w:rsidRPr="00E612E5" w:rsidRDefault="00974AF2" w:rsidP="00EE6880">
      <w:pPr>
        <w:numPr>
          <w:ilvl w:val="3"/>
          <w:numId w:val="1"/>
        </w:numPr>
        <w:spacing w:after="0"/>
        <w:rPr>
          <w:rFonts w:ascii="Arial" w:hAnsi="Arial" w:cs="Arial"/>
          <w:sz w:val="24"/>
          <w:szCs w:val="24"/>
        </w:rPr>
      </w:pPr>
      <w:r>
        <w:rPr>
          <w:rFonts w:ascii="Arial" w:hAnsi="Arial" w:cs="Arial"/>
          <w:color w:val="FF0000"/>
          <w:sz w:val="24"/>
          <w:szCs w:val="24"/>
        </w:rPr>
        <w:t>Work with project partners on securing environmental compliance documents</w:t>
      </w:r>
    </w:p>
    <w:p w:rsidR="00974AF2" w:rsidRPr="00E612E5" w:rsidRDefault="00974AF2" w:rsidP="00EE6880">
      <w:pPr>
        <w:numPr>
          <w:ilvl w:val="3"/>
          <w:numId w:val="1"/>
        </w:numPr>
        <w:spacing w:after="0"/>
        <w:rPr>
          <w:rFonts w:ascii="Arial" w:hAnsi="Arial" w:cs="Arial"/>
          <w:sz w:val="24"/>
          <w:szCs w:val="24"/>
        </w:rPr>
      </w:pPr>
      <w:r>
        <w:rPr>
          <w:rFonts w:ascii="Arial" w:hAnsi="Arial" w:cs="Arial"/>
          <w:color w:val="FF0000"/>
          <w:sz w:val="24"/>
          <w:szCs w:val="24"/>
        </w:rPr>
        <w:t>Provided Statement of Work for Operations project</w:t>
      </w:r>
    </w:p>
    <w:p w:rsidR="00974AF2" w:rsidRPr="00E612E5" w:rsidRDefault="00974AF2" w:rsidP="00EE6880">
      <w:pPr>
        <w:numPr>
          <w:ilvl w:val="3"/>
          <w:numId w:val="1"/>
        </w:numPr>
        <w:spacing w:after="0"/>
        <w:rPr>
          <w:rFonts w:ascii="Arial" w:hAnsi="Arial" w:cs="Arial"/>
          <w:sz w:val="24"/>
          <w:szCs w:val="24"/>
        </w:rPr>
      </w:pPr>
      <w:r>
        <w:rPr>
          <w:rFonts w:ascii="Arial" w:hAnsi="Arial" w:cs="Arial"/>
          <w:color w:val="FF0000"/>
          <w:sz w:val="24"/>
          <w:szCs w:val="24"/>
        </w:rPr>
        <w:t>2013 project funds were distributed</w:t>
      </w:r>
    </w:p>
    <w:p w:rsidR="00974AF2" w:rsidRPr="00E612E5" w:rsidRDefault="00974AF2" w:rsidP="00EE6880">
      <w:pPr>
        <w:numPr>
          <w:ilvl w:val="4"/>
          <w:numId w:val="1"/>
        </w:numPr>
        <w:spacing w:after="0"/>
        <w:rPr>
          <w:rFonts w:ascii="Arial" w:hAnsi="Arial" w:cs="Arial"/>
          <w:sz w:val="24"/>
          <w:szCs w:val="24"/>
        </w:rPr>
      </w:pPr>
      <w:r>
        <w:rPr>
          <w:rFonts w:ascii="Arial" w:hAnsi="Arial" w:cs="Arial"/>
          <w:color w:val="FF0000"/>
          <w:sz w:val="24"/>
          <w:szCs w:val="24"/>
        </w:rPr>
        <w:t>Three projects funded (MO, TX, UT); total $50,760</w:t>
      </w:r>
    </w:p>
    <w:p w:rsidR="00974AF2" w:rsidRPr="000C411A" w:rsidRDefault="00974AF2" w:rsidP="00EE6880">
      <w:pPr>
        <w:numPr>
          <w:ilvl w:val="4"/>
          <w:numId w:val="1"/>
        </w:numPr>
        <w:spacing w:after="0"/>
        <w:rPr>
          <w:rFonts w:ascii="Arial" w:hAnsi="Arial" w:cs="Arial"/>
          <w:sz w:val="24"/>
          <w:szCs w:val="24"/>
        </w:rPr>
      </w:pPr>
      <w:r>
        <w:rPr>
          <w:rFonts w:ascii="Arial" w:hAnsi="Arial" w:cs="Arial"/>
          <w:color w:val="FF0000"/>
          <w:sz w:val="24"/>
          <w:szCs w:val="24"/>
        </w:rPr>
        <w:t>$30,000 for Operations</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Great Plains)</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Foundation grants available for water quality improvement</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974AF2" w:rsidRPr="00367AF9" w:rsidRDefault="00974AF2" w:rsidP="00EE6880">
      <w:pPr>
        <w:numPr>
          <w:ilvl w:val="3"/>
          <w:numId w:val="1"/>
        </w:numPr>
        <w:spacing w:after="0"/>
        <w:rPr>
          <w:rFonts w:ascii="Arial" w:hAnsi="Arial" w:cs="Arial"/>
          <w:sz w:val="24"/>
          <w:szCs w:val="24"/>
        </w:rPr>
      </w:pPr>
      <w:r>
        <w:rPr>
          <w:rFonts w:ascii="Arial" w:hAnsi="Arial" w:cs="Arial"/>
          <w:color w:val="FF0000"/>
          <w:sz w:val="24"/>
          <w:szCs w:val="24"/>
        </w:rPr>
        <w:t>Applied for Shell grant on behalf of Tioga County Bass Anglers (FOR partner; $68,000)</w:t>
      </w:r>
    </w:p>
    <w:p w:rsidR="00974AF2" w:rsidRPr="00367AF9" w:rsidRDefault="00974AF2" w:rsidP="00EE6880">
      <w:pPr>
        <w:numPr>
          <w:ilvl w:val="3"/>
          <w:numId w:val="1"/>
        </w:numPr>
        <w:spacing w:after="0"/>
        <w:rPr>
          <w:rFonts w:ascii="Arial" w:hAnsi="Arial" w:cs="Arial"/>
          <w:sz w:val="24"/>
          <w:szCs w:val="24"/>
        </w:rPr>
      </w:pPr>
      <w:r>
        <w:rPr>
          <w:rFonts w:ascii="Arial" w:hAnsi="Arial" w:cs="Arial"/>
          <w:color w:val="FF0000"/>
          <w:sz w:val="24"/>
          <w:szCs w:val="24"/>
        </w:rPr>
        <w:t>Working with Friends of Lake Wichita and City of Lakeside City (FOR partner) on securing funding for complete restoration of Lake Wichita ($50 million + venture)</w:t>
      </w:r>
    </w:p>
    <w:p w:rsidR="00974AF2" w:rsidRDefault="00974AF2" w:rsidP="00EE6880">
      <w:pPr>
        <w:numPr>
          <w:ilvl w:val="4"/>
          <w:numId w:val="1"/>
        </w:numPr>
        <w:spacing w:after="0"/>
        <w:rPr>
          <w:rFonts w:ascii="Arial" w:hAnsi="Arial" w:cs="Arial"/>
          <w:sz w:val="24"/>
          <w:szCs w:val="24"/>
        </w:rPr>
      </w:pPr>
      <w:r>
        <w:rPr>
          <w:rFonts w:ascii="Arial" w:hAnsi="Arial" w:cs="Arial"/>
          <w:color w:val="FF0000"/>
          <w:sz w:val="24"/>
          <w:szCs w:val="24"/>
        </w:rPr>
        <w:t>Presentation on project presented to Board</w:t>
      </w:r>
    </w:p>
    <w:p w:rsidR="00974AF2" w:rsidRPr="00E612E5" w:rsidRDefault="00974AF2" w:rsidP="00EE6880">
      <w:pPr>
        <w:numPr>
          <w:ilvl w:val="2"/>
          <w:numId w:val="1"/>
        </w:numPr>
        <w:spacing w:after="0"/>
        <w:rPr>
          <w:rFonts w:ascii="Arial" w:hAnsi="Arial" w:cs="Arial"/>
          <w:sz w:val="24"/>
          <w:szCs w:val="24"/>
        </w:rPr>
      </w:pPr>
      <w:r>
        <w:rPr>
          <w:rFonts w:ascii="Arial" w:hAnsi="Arial" w:cs="Arial"/>
          <w:color w:val="FF0000"/>
          <w:sz w:val="24"/>
          <w:szCs w:val="24"/>
        </w:rPr>
        <w:t>Contact OH River Basin FHP and OH DNR to look into joint project on Muskingum watershed (OHRBFHP priority watershed and 11 impoundments that were in RFHP assessment)</w:t>
      </w:r>
    </w:p>
    <w:p w:rsidR="00974AF2" w:rsidRPr="00367AF9" w:rsidRDefault="00974AF2" w:rsidP="00EE6880">
      <w:pPr>
        <w:numPr>
          <w:ilvl w:val="3"/>
          <w:numId w:val="1"/>
        </w:numPr>
        <w:spacing w:after="0"/>
        <w:rPr>
          <w:rFonts w:ascii="Arial" w:hAnsi="Arial" w:cs="Arial"/>
          <w:sz w:val="24"/>
          <w:szCs w:val="24"/>
        </w:rPr>
      </w:pPr>
      <w:r>
        <w:rPr>
          <w:rFonts w:ascii="Arial" w:hAnsi="Arial" w:cs="Arial"/>
          <w:color w:val="FF0000"/>
          <w:sz w:val="24"/>
          <w:szCs w:val="24"/>
        </w:rPr>
        <w:t>Preliminary discussions ongoing</w:t>
      </w:r>
    </w:p>
    <w:p w:rsidR="00974AF2" w:rsidRPr="00367AF9" w:rsidRDefault="00974AF2" w:rsidP="00EE6880">
      <w:pPr>
        <w:numPr>
          <w:ilvl w:val="2"/>
          <w:numId w:val="1"/>
        </w:numPr>
        <w:spacing w:after="0"/>
        <w:rPr>
          <w:rFonts w:ascii="Arial" w:hAnsi="Arial" w:cs="Arial"/>
          <w:sz w:val="24"/>
          <w:szCs w:val="24"/>
        </w:rPr>
      </w:pPr>
      <w:r>
        <w:rPr>
          <w:rFonts w:ascii="Arial" w:hAnsi="Arial" w:cs="Arial"/>
          <w:color w:val="FF0000"/>
          <w:sz w:val="24"/>
          <w:szCs w:val="24"/>
        </w:rPr>
        <w:t>Held several discussions with Andrew Warner (TNC) to discuss RFHP’s participation in Sustainable Rivers Program</w:t>
      </w:r>
    </w:p>
    <w:p w:rsidR="00974AF2" w:rsidRPr="00367AF9" w:rsidRDefault="00974AF2" w:rsidP="00EE6880">
      <w:pPr>
        <w:numPr>
          <w:ilvl w:val="3"/>
          <w:numId w:val="1"/>
        </w:numPr>
        <w:spacing w:after="0"/>
        <w:rPr>
          <w:rFonts w:ascii="Arial" w:hAnsi="Arial" w:cs="Arial"/>
          <w:sz w:val="24"/>
          <w:szCs w:val="24"/>
        </w:rPr>
      </w:pPr>
      <w:r>
        <w:rPr>
          <w:rFonts w:ascii="Arial" w:hAnsi="Arial" w:cs="Arial"/>
          <w:color w:val="FF0000"/>
          <w:sz w:val="24"/>
          <w:szCs w:val="24"/>
        </w:rPr>
        <w:lastRenderedPageBreak/>
        <w:t>Effort spawned from MOU between USACE and Bass Pro Shops</w:t>
      </w:r>
    </w:p>
    <w:p w:rsidR="00974AF2" w:rsidRPr="0048526B" w:rsidRDefault="00974AF2" w:rsidP="00EE6880">
      <w:pPr>
        <w:numPr>
          <w:ilvl w:val="4"/>
          <w:numId w:val="1"/>
        </w:numPr>
        <w:spacing w:after="0"/>
        <w:rPr>
          <w:rFonts w:ascii="Arial" w:hAnsi="Arial" w:cs="Arial"/>
          <w:sz w:val="24"/>
          <w:szCs w:val="24"/>
        </w:rPr>
      </w:pPr>
      <w:r>
        <w:rPr>
          <w:rFonts w:ascii="Arial" w:hAnsi="Arial" w:cs="Arial"/>
          <w:color w:val="FF0000"/>
          <w:sz w:val="24"/>
          <w:szCs w:val="24"/>
        </w:rPr>
        <w:t>Little traction</w:t>
      </w:r>
    </w:p>
    <w:p w:rsidR="00974AF2" w:rsidRDefault="00974AF2" w:rsidP="00EE6880">
      <w:pPr>
        <w:numPr>
          <w:ilvl w:val="2"/>
          <w:numId w:val="1"/>
        </w:numPr>
        <w:spacing w:after="0"/>
        <w:rPr>
          <w:rFonts w:ascii="Arial" w:hAnsi="Arial" w:cs="Arial"/>
          <w:sz w:val="24"/>
          <w:szCs w:val="24"/>
        </w:rPr>
      </w:pPr>
      <w:r>
        <w:rPr>
          <w:rFonts w:ascii="Arial" w:hAnsi="Arial" w:cs="Arial"/>
          <w:color w:val="FF0000"/>
          <w:sz w:val="24"/>
          <w:szCs w:val="24"/>
        </w:rPr>
        <w:t>Met with International Federation of Fly Fishers to discuss potential for joint projects</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Ensure timely reporting and accounting of funded projects</w:t>
      </w:r>
    </w:p>
    <w:p w:rsidR="00974AF2" w:rsidRPr="000C411A" w:rsidRDefault="00974AF2" w:rsidP="00EE6880">
      <w:pPr>
        <w:numPr>
          <w:ilvl w:val="2"/>
          <w:numId w:val="1"/>
        </w:numPr>
        <w:spacing w:after="0"/>
        <w:rPr>
          <w:rFonts w:ascii="Arial" w:hAnsi="Arial" w:cs="Arial"/>
          <w:sz w:val="24"/>
          <w:szCs w:val="24"/>
        </w:rPr>
      </w:pPr>
      <w:r>
        <w:rPr>
          <w:rFonts w:ascii="Arial" w:hAnsi="Arial" w:cs="Arial"/>
          <w:color w:val="FF0000"/>
          <w:sz w:val="24"/>
          <w:szCs w:val="24"/>
        </w:rPr>
        <w:t>All reports submitted by deadlines</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Disseminate assessment results</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Work with Principle Investigator to house assessment summaries on web</w:t>
      </w:r>
    </w:p>
    <w:p w:rsidR="00974AF2" w:rsidRPr="000C411A" w:rsidRDefault="00974AF2" w:rsidP="00EE6880">
      <w:pPr>
        <w:numPr>
          <w:ilvl w:val="2"/>
          <w:numId w:val="1"/>
        </w:numPr>
        <w:spacing w:after="0"/>
        <w:rPr>
          <w:rFonts w:ascii="Arial" w:hAnsi="Arial" w:cs="Arial"/>
          <w:sz w:val="24"/>
          <w:szCs w:val="24"/>
        </w:rPr>
      </w:pPr>
      <w:r>
        <w:rPr>
          <w:rFonts w:ascii="Arial" w:hAnsi="Arial" w:cs="Arial"/>
          <w:color w:val="FF0000"/>
          <w:sz w:val="24"/>
          <w:szCs w:val="24"/>
        </w:rPr>
        <w:t>PI and RFHP webmaster working to house assessment results</w:t>
      </w:r>
    </w:p>
    <w:p w:rsidR="00974AF2" w:rsidRDefault="00974AF2" w:rsidP="00EE6880">
      <w:pPr>
        <w:numPr>
          <w:ilvl w:val="1"/>
          <w:numId w:val="1"/>
        </w:numPr>
        <w:spacing w:after="0"/>
        <w:rPr>
          <w:rFonts w:ascii="Arial" w:hAnsi="Arial" w:cs="Arial"/>
          <w:sz w:val="24"/>
          <w:szCs w:val="24"/>
        </w:rPr>
      </w:pPr>
      <w:r w:rsidRPr="002A12D4">
        <w:rPr>
          <w:rFonts w:ascii="Arial" w:hAnsi="Arial" w:cs="Arial"/>
          <w:sz w:val="24"/>
          <w:szCs w:val="24"/>
        </w:rPr>
        <w:t>Present results at scientific meetings</w:t>
      </w:r>
    </w:p>
    <w:p w:rsidR="00974AF2" w:rsidRDefault="00974AF2" w:rsidP="00EE6880">
      <w:pPr>
        <w:numPr>
          <w:ilvl w:val="2"/>
          <w:numId w:val="1"/>
        </w:numPr>
        <w:spacing w:after="0"/>
        <w:rPr>
          <w:rFonts w:ascii="Arial" w:hAnsi="Arial" w:cs="Arial"/>
          <w:sz w:val="24"/>
          <w:szCs w:val="24"/>
        </w:rPr>
      </w:pPr>
      <w:r>
        <w:rPr>
          <w:rFonts w:ascii="Arial" w:hAnsi="Arial" w:cs="Arial"/>
          <w:color w:val="FF0000"/>
          <w:sz w:val="24"/>
          <w:szCs w:val="24"/>
        </w:rPr>
        <w:t>Results presented at 2013 AFS Annual Meeting</w:t>
      </w:r>
      <w:r w:rsidRPr="002A12D4">
        <w:rPr>
          <w:rFonts w:ascii="Arial" w:hAnsi="Arial" w:cs="Arial"/>
          <w:sz w:val="24"/>
          <w:szCs w:val="24"/>
        </w:rPr>
        <w:t xml:space="preserve"> </w:t>
      </w:r>
    </w:p>
    <w:p w:rsidR="00974AF2" w:rsidRPr="00A105CA" w:rsidRDefault="00974AF2" w:rsidP="00EE6880">
      <w:pPr>
        <w:numPr>
          <w:ilvl w:val="1"/>
          <w:numId w:val="1"/>
        </w:numPr>
        <w:autoSpaceDE w:val="0"/>
        <w:autoSpaceDN w:val="0"/>
        <w:adjustRightInd w:val="0"/>
        <w:spacing w:after="0" w:line="240" w:lineRule="auto"/>
        <w:rPr>
          <w:rFonts w:ascii="AdvTT6120e2aa" w:hAnsi="AdvTT6120e2aa" w:cs="AdvTT6120e2aa"/>
          <w:sz w:val="26"/>
          <w:szCs w:val="26"/>
        </w:rPr>
      </w:pPr>
      <w:r w:rsidRPr="00A105CA">
        <w:rPr>
          <w:rFonts w:ascii="Arial" w:hAnsi="Arial" w:cs="Arial"/>
          <w:sz w:val="24"/>
          <w:szCs w:val="24"/>
        </w:rPr>
        <w:t>Encourage publication of results</w:t>
      </w:r>
    </w:p>
    <w:p w:rsidR="00974AF2" w:rsidRPr="00C30005" w:rsidRDefault="00974AF2" w:rsidP="00EE6880">
      <w:pPr>
        <w:numPr>
          <w:ilvl w:val="2"/>
          <w:numId w:val="1"/>
        </w:numPr>
        <w:spacing w:after="0"/>
        <w:rPr>
          <w:rFonts w:ascii="Arial" w:hAnsi="Arial" w:cs="Arial"/>
          <w:sz w:val="24"/>
          <w:szCs w:val="24"/>
        </w:rPr>
      </w:pPr>
      <w:r w:rsidRPr="00C30005">
        <w:rPr>
          <w:rFonts w:ascii="Arial" w:hAnsi="Arial" w:cs="Arial"/>
          <w:color w:val="FF0000"/>
          <w:sz w:val="24"/>
          <w:szCs w:val="24"/>
        </w:rPr>
        <w:t xml:space="preserve">Environmental Stressors Afflicting </w:t>
      </w:r>
      <w:proofErr w:type="spellStart"/>
      <w:r w:rsidRPr="00C30005">
        <w:rPr>
          <w:rFonts w:ascii="Arial" w:hAnsi="Arial" w:cs="Arial"/>
          <w:color w:val="FF0000"/>
          <w:sz w:val="24"/>
          <w:szCs w:val="24"/>
        </w:rPr>
        <w:t>Tailwater</w:t>
      </w:r>
      <w:proofErr w:type="spellEnd"/>
      <w:r w:rsidRPr="00C30005">
        <w:rPr>
          <w:rFonts w:ascii="Arial" w:hAnsi="Arial" w:cs="Arial"/>
          <w:color w:val="FF0000"/>
          <w:sz w:val="24"/>
          <w:szCs w:val="24"/>
        </w:rPr>
        <w:t xml:space="preserve"> Stream Reaches Across the United States published in </w:t>
      </w:r>
      <w:r w:rsidRPr="00C30005">
        <w:rPr>
          <w:rFonts w:ascii="Arial" w:hAnsi="Arial" w:cs="Arial"/>
          <w:i/>
          <w:color w:val="FF0000"/>
          <w:sz w:val="24"/>
          <w:szCs w:val="24"/>
        </w:rPr>
        <w:t xml:space="preserve">River Research and Applications </w:t>
      </w:r>
    </w:p>
    <w:p w:rsidR="00974AF2" w:rsidRPr="00C30005" w:rsidRDefault="00974AF2" w:rsidP="00EE6880">
      <w:pPr>
        <w:numPr>
          <w:ilvl w:val="2"/>
          <w:numId w:val="1"/>
        </w:numPr>
        <w:spacing w:after="0"/>
        <w:rPr>
          <w:rFonts w:ascii="Arial" w:hAnsi="Arial" w:cs="Arial"/>
          <w:sz w:val="24"/>
          <w:szCs w:val="24"/>
        </w:rPr>
      </w:pPr>
      <w:r w:rsidRPr="00C30005">
        <w:rPr>
          <w:rFonts w:ascii="Arial" w:hAnsi="Arial" w:cs="Arial"/>
          <w:color w:val="FF0000"/>
          <w:sz w:val="24"/>
          <w:szCs w:val="24"/>
        </w:rPr>
        <w:t>Two additional publications pending</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 xml:space="preserve">Liaise with other NFHAP Partnerships </w:t>
      </w:r>
    </w:p>
    <w:p w:rsidR="00974AF2" w:rsidRDefault="00974AF2" w:rsidP="00EE6880">
      <w:pPr>
        <w:numPr>
          <w:ilvl w:val="1"/>
          <w:numId w:val="1"/>
        </w:numPr>
        <w:spacing w:after="0"/>
        <w:rPr>
          <w:rFonts w:ascii="Arial" w:hAnsi="Arial" w:cs="Arial"/>
          <w:sz w:val="24"/>
          <w:szCs w:val="24"/>
        </w:rPr>
      </w:pPr>
      <w:r w:rsidRPr="000C411A">
        <w:rPr>
          <w:rFonts w:ascii="Arial" w:hAnsi="Arial" w:cs="Arial"/>
          <w:sz w:val="24"/>
          <w:szCs w:val="24"/>
        </w:rPr>
        <w:t>Advance goals of NFHAP</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Attend NFHP Board Meetings (either in person or via webinar)</w:t>
      </w:r>
    </w:p>
    <w:p w:rsidR="00974AF2" w:rsidRPr="00DD5005" w:rsidRDefault="00974AF2" w:rsidP="00EE6880">
      <w:pPr>
        <w:numPr>
          <w:ilvl w:val="3"/>
          <w:numId w:val="1"/>
        </w:numPr>
        <w:spacing w:after="0"/>
        <w:rPr>
          <w:rFonts w:ascii="Arial" w:hAnsi="Arial" w:cs="Arial"/>
          <w:sz w:val="24"/>
          <w:szCs w:val="24"/>
        </w:rPr>
      </w:pPr>
      <w:r w:rsidRPr="00DD5005">
        <w:rPr>
          <w:rFonts w:ascii="Arial" w:hAnsi="Arial" w:cs="Arial"/>
          <w:color w:val="FF0000"/>
          <w:sz w:val="24"/>
          <w:szCs w:val="24"/>
        </w:rPr>
        <w:t>Attended Spring NFHP meeting in Denver</w:t>
      </w:r>
    </w:p>
    <w:p w:rsidR="00974AF2" w:rsidRDefault="00974AF2" w:rsidP="00EE6880">
      <w:pPr>
        <w:numPr>
          <w:ilvl w:val="4"/>
          <w:numId w:val="1"/>
        </w:numPr>
        <w:spacing w:after="0"/>
        <w:rPr>
          <w:rFonts w:ascii="Arial" w:hAnsi="Arial" w:cs="Arial"/>
          <w:sz w:val="24"/>
          <w:szCs w:val="24"/>
        </w:rPr>
      </w:pPr>
      <w:r>
        <w:rPr>
          <w:rFonts w:ascii="Arial" w:hAnsi="Arial" w:cs="Arial"/>
          <w:color w:val="FF0000"/>
          <w:sz w:val="24"/>
          <w:szCs w:val="24"/>
        </w:rPr>
        <w:t>Made presentation on state-funded reservoir fisheries habitat programs</w:t>
      </w:r>
    </w:p>
    <w:p w:rsidR="00974AF2" w:rsidRPr="00DD5005" w:rsidRDefault="00974AF2" w:rsidP="00EE6880">
      <w:pPr>
        <w:numPr>
          <w:ilvl w:val="3"/>
          <w:numId w:val="1"/>
        </w:numPr>
        <w:spacing w:after="0"/>
        <w:rPr>
          <w:rFonts w:ascii="Arial" w:hAnsi="Arial" w:cs="Arial"/>
          <w:sz w:val="24"/>
          <w:szCs w:val="24"/>
        </w:rPr>
      </w:pPr>
      <w:r w:rsidRPr="00DD5005">
        <w:rPr>
          <w:rFonts w:ascii="Arial" w:hAnsi="Arial" w:cs="Arial"/>
          <w:color w:val="FF0000"/>
          <w:sz w:val="24"/>
          <w:szCs w:val="24"/>
        </w:rPr>
        <w:t>Participated in fall NFHP meeting via conference call</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Participated in FHP bimonthly conference calls</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Serve on Partnership Committee</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Partnership Committee was inactive in 2014</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Serve on Habitat Conservation Committee</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Habitat Conservation Committee was inactive in 2014</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Provide RFHP accomplishments to FWS/NFHP for funding allocation</w:t>
      </w:r>
    </w:p>
    <w:p w:rsidR="00974AF2" w:rsidRPr="00C30005" w:rsidRDefault="00974AF2" w:rsidP="00EE6880">
      <w:pPr>
        <w:numPr>
          <w:ilvl w:val="3"/>
          <w:numId w:val="1"/>
        </w:numPr>
        <w:spacing w:after="0"/>
        <w:rPr>
          <w:rFonts w:ascii="Arial" w:hAnsi="Arial" w:cs="Arial"/>
          <w:sz w:val="24"/>
          <w:szCs w:val="24"/>
        </w:rPr>
      </w:pPr>
      <w:r>
        <w:rPr>
          <w:rFonts w:ascii="Arial" w:hAnsi="Arial" w:cs="Arial"/>
          <w:color w:val="FF0000"/>
          <w:sz w:val="24"/>
          <w:szCs w:val="24"/>
        </w:rPr>
        <w:t>Spent several weeks preparing packet (50+ pages)</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RFHP scored 1 out of possible 3 (received $135,875 for 2014)</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974AF2" w:rsidRPr="00C30005" w:rsidRDefault="00974AF2" w:rsidP="00EE6880">
      <w:pPr>
        <w:numPr>
          <w:ilvl w:val="2"/>
          <w:numId w:val="1"/>
        </w:numPr>
        <w:spacing w:after="0"/>
        <w:rPr>
          <w:rFonts w:ascii="Arial" w:hAnsi="Arial" w:cs="Arial"/>
          <w:sz w:val="24"/>
          <w:szCs w:val="24"/>
        </w:rPr>
      </w:pPr>
      <w:r>
        <w:rPr>
          <w:rFonts w:ascii="Arial" w:hAnsi="Arial" w:cs="Arial"/>
          <w:color w:val="FF0000"/>
          <w:sz w:val="24"/>
          <w:szCs w:val="24"/>
        </w:rPr>
        <w:t>Data from assessment was made available</w:t>
      </w:r>
    </w:p>
    <w:p w:rsidR="00974AF2" w:rsidRPr="00C30005" w:rsidRDefault="00974AF2" w:rsidP="00EE6880">
      <w:pPr>
        <w:numPr>
          <w:ilvl w:val="2"/>
          <w:numId w:val="1"/>
        </w:numPr>
        <w:spacing w:after="0"/>
        <w:rPr>
          <w:rFonts w:ascii="Arial" w:hAnsi="Arial" w:cs="Arial"/>
          <w:sz w:val="24"/>
          <w:szCs w:val="24"/>
        </w:rPr>
      </w:pPr>
      <w:r>
        <w:rPr>
          <w:rFonts w:ascii="Arial" w:hAnsi="Arial" w:cs="Arial"/>
          <w:color w:val="FF0000"/>
          <w:sz w:val="24"/>
          <w:szCs w:val="24"/>
        </w:rPr>
        <w:t>Prepared proposal for 2014 NFHP MSCG funding to expand assessment data</w:t>
      </w:r>
    </w:p>
    <w:p w:rsidR="00974AF2" w:rsidRPr="00C30005" w:rsidRDefault="00974AF2" w:rsidP="00EE6880">
      <w:pPr>
        <w:numPr>
          <w:ilvl w:val="3"/>
          <w:numId w:val="1"/>
        </w:numPr>
        <w:spacing w:after="0"/>
        <w:rPr>
          <w:rFonts w:ascii="Arial" w:hAnsi="Arial" w:cs="Arial"/>
          <w:sz w:val="24"/>
          <w:szCs w:val="24"/>
        </w:rPr>
      </w:pPr>
      <w:r>
        <w:rPr>
          <w:rFonts w:ascii="Arial" w:hAnsi="Arial" w:cs="Arial"/>
          <w:color w:val="FF0000"/>
          <w:sz w:val="24"/>
          <w:szCs w:val="24"/>
        </w:rPr>
        <w:t>Will receive $75,000 to expand metric database</w:t>
      </w:r>
    </w:p>
    <w:p w:rsidR="00974AF2" w:rsidRPr="00C30005" w:rsidRDefault="00974AF2" w:rsidP="00EE6880">
      <w:pPr>
        <w:numPr>
          <w:ilvl w:val="4"/>
          <w:numId w:val="1"/>
        </w:numPr>
        <w:spacing w:after="0"/>
        <w:rPr>
          <w:rFonts w:ascii="Arial" w:hAnsi="Arial" w:cs="Arial"/>
          <w:sz w:val="24"/>
          <w:szCs w:val="24"/>
        </w:rPr>
      </w:pPr>
      <w:r>
        <w:rPr>
          <w:rFonts w:ascii="Arial" w:hAnsi="Arial" w:cs="Arial"/>
          <w:color w:val="FF0000"/>
          <w:sz w:val="24"/>
          <w:szCs w:val="24"/>
        </w:rPr>
        <w:t>Propose contract with USGS (Reed Green) for $50,000</w:t>
      </w:r>
    </w:p>
    <w:p w:rsidR="00974AF2" w:rsidRPr="000C411A" w:rsidRDefault="00974AF2" w:rsidP="00EE6880">
      <w:pPr>
        <w:numPr>
          <w:ilvl w:val="4"/>
          <w:numId w:val="1"/>
        </w:numPr>
        <w:spacing w:after="0"/>
        <w:rPr>
          <w:rFonts w:ascii="Arial" w:hAnsi="Arial" w:cs="Arial"/>
          <w:sz w:val="24"/>
          <w:szCs w:val="24"/>
        </w:rPr>
      </w:pPr>
      <w:r>
        <w:rPr>
          <w:rFonts w:ascii="Arial" w:hAnsi="Arial" w:cs="Arial"/>
          <w:color w:val="FF0000"/>
          <w:sz w:val="24"/>
          <w:szCs w:val="24"/>
        </w:rPr>
        <w:t>RFHP operations for $25,000</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lastRenderedPageBreak/>
        <w:t>Serve as Business Manager for RFHP</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974AF2" w:rsidRPr="000C411A" w:rsidRDefault="00974AF2" w:rsidP="00EE6880">
      <w:pPr>
        <w:numPr>
          <w:ilvl w:val="3"/>
          <w:numId w:val="1"/>
        </w:numPr>
        <w:spacing w:after="0"/>
        <w:rPr>
          <w:rFonts w:ascii="Arial" w:hAnsi="Arial" w:cs="Arial"/>
          <w:sz w:val="24"/>
          <w:szCs w:val="24"/>
        </w:rPr>
      </w:pPr>
      <w:r>
        <w:rPr>
          <w:rFonts w:ascii="Arial" w:hAnsi="Arial" w:cs="Arial"/>
          <w:color w:val="FF0000"/>
          <w:sz w:val="24"/>
          <w:szCs w:val="24"/>
        </w:rPr>
        <w:t>In Briefing Book</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Produce financial report for annual meeting</w:t>
      </w:r>
    </w:p>
    <w:p w:rsidR="00974AF2" w:rsidRPr="000C411A" w:rsidRDefault="00974AF2" w:rsidP="00EE6880">
      <w:pPr>
        <w:numPr>
          <w:ilvl w:val="3"/>
          <w:numId w:val="1"/>
        </w:numPr>
        <w:spacing w:after="0"/>
        <w:rPr>
          <w:rFonts w:ascii="Arial" w:hAnsi="Arial" w:cs="Arial"/>
          <w:sz w:val="24"/>
          <w:szCs w:val="24"/>
        </w:rPr>
      </w:pPr>
      <w:r>
        <w:rPr>
          <w:rFonts w:ascii="Arial" w:hAnsi="Arial" w:cs="Arial"/>
          <w:color w:val="FF0000"/>
          <w:sz w:val="24"/>
          <w:szCs w:val="24"/>
        </w:rPr>
        <w:t>In Briefing Book</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974AF2" w:rsidRPr="000C411A" w:rsidRDefault="00974AF2" w:rsidP="00EE6880">
      <w:pPr>
        <w:numPr>
          <w:ilvl w:val="3"/>
          <w:numId w:val="1"/>
        </w:numPr>
        <w:spacing w:after="0"/>
        <w:rPr>
          <w:rFonts w:ascii="Arial" w:hAnsi="Arial" w:cs="Arial"/>
          <w:sz w:val="24"/>
          <w:szCs w:val="24"/>
        </w:rPr>
      </w:pPr>
      <w:r>
        <w:rPr>
          <w:rFonts w:ascii="Arial" w:hAnsi="Arial" w:cs="Arial"/>
          <w:color w:val="FF0000"/>
          <w:sz w:val="24"/>
          <w:szCs w:val="24"/>
        </w:rPr>
        <w:t>2013 income tax return was filed with IRS by accountant</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Continue bi-monthly Executive Committee conference calls</w:t>
      </w:r>
    </w:p>
    <w:p w:rsidR="00974AF2" w:rsidRDefault="00974AF2" w:rsidP="00EE6880">
      <w:pPr>
        <w:numPr>
          <w:ilvl w:val="2"/>
          <w:numId w:val="1"/>
        </w:numPr>
        <w:spacing w:after="0"/>
        <w:rPr>
          <w:rFonts w:ascii="Arial" w:hAnsi="Arial" w:cs="Arial"/>
          <w:sz w:val="24"/>
          <w:szCs w:val="24"/>
        </w:rPr>
      </w:pPr>
      <w:r>
        <w:rPr>
          <w:rFonts w:ascii="Arial" w:hAnsi="Arial" w:cs="Arial"/>
          <w:color w:val="FF0000"/>
          <w:sz w:val="24"/>
          <w:szCs w:val="24"/>
        </w:rPr>
        <w:t>Calls held per schedule with exception of September</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Work with FWS Coordinator to schedule/arrange accommodations for RFHP meetings</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Work with FWS Coordinator to produce and distribute minutes of semi-annual meetings</w:t>
      </w:r>
    </w:p>
    <w:p w:rsidR="00974AF2" w:rsidRDefault="00974AF2" w:rsidP="00EE6880">
      <w:pPr>
        <w:numPr>
          <w:ilvl w:val="3"/>
          <w:numId w:val="1"/>
        </w:numPr>
        <w:spacing w:after="0"/>
        <w:rPr>
          <w:rFonts w:ascii="Arial" w:hAnsi="Arial" w:cs="Arial"/>
          <w:sz w:val="24"/>
          <w:szCs w:val="24"/>
        </w:rPr>
      </w:pPr>
      <w:r>
        <w:rPr>
          <w:rFonts w:ascii="Arial" w:hAnsi="Arial" w:cs="Arial"/>
          <w:color w:val="FF0000"/>
          <w:sz w:val="24"/>
          <w:szCs w:val="24"/>
        </w:rPr>
        <w:t>2013 minutes in Briefing Book</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Work with local arrangement venue to schedule needs for Annual Meeting</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2014 meeting in Southeast</w:t>
      </w:r>
    </w:p>
    <w:p w:rsidR="00974AF2" w:rsidRDefault="00974AF2" w:rsidP="00EE6880">
      <w:pPr>
        <w:numPr>
          <w:ilvl w:val="4"/>
          <w:numId w:val="1"/>
        </w:numPr>
        <w:spacing w:after="0"/>
        <w:rPr>
          <w:rFonts w:ascii="Arial" w:hAnsi="Arial" w:cs="Arial"/>
          <w:sz w:val="24"/>
          <w:szCs w:val="24"/>
        </w:rPr>
      </w:pPr>
      <w:r>
        <w:rPr>
          <w:rFonts w:ascii="Arial" w:hAnsi="Arial" w:cs="Arial"/>
          <w:sz w:val="24"/>
          <w:szCs w:val="24"/>
        </w:rPr>
        <w:t>Possible venues</w:t>
      </w:r>
    </w:p>
    <w:p w:rsidR="00974AF2" w:rsidRDefault="00974AF2" w:rsidP="00EE6880">
      <w:pPr>
        <w:numPr>
          <w:ilvl w:val="5"/>
          <w:numId w:val="1"/>
        </w:numPr>
        <w:spacing w:after="0"/>
        <w:rPr>
          <w:rFonts w:ascii="Arial" w:hAnsi="Arial" w:cs="Arial"/>
          <w:sz w:val="24"/>
          <w:szCs w:val="24"/>
        </w:rPr>
      </w:pPr>
      <w:r>
        <w:rPr>
          <w:rFonts w:ascii="Arial" w:hAnsi="Arial" w:cs="Arial"/>
          <w:sz w:val="24"/>
          <w:szCs w:val="24"/>
        </w:rPr>
        <w:t>SEAFWA (FL)</w:t>
      </w:r>
    </w:p>
    <w:p w:rsidR="00974AF2" w:rsidRDefault="00974AF2" w:rsidP="00EE6880">
      <w:pPr>
        <w:numPr>
          <w:ilvl w:val="5"/>
          <w:numId w:val="1"/>
        </w:numPr>
        <w:spacing w:after="0"/>
        <w:rPr>
          <w:rFonts w:ascii="Arial" w:hAnsi="Arial" w:cs="Arial"/>
          <w:sz w:val="24"/>
          <w:szCs w:val="24"/>
        </w:rPr>
      </w:pPr>
      <w:r>
        <w:rPr>
          <w:rFonts w:ascii="Arial" w:hAnsi="Arial" w:cs="Arial"/>
          <w:sz w:val="24"/>
          <w:szCs w:val="24"/>
        </w:rPr>
        <w:t>Big Cedar</w:t>
      </w:r>
    </w:p>
    <w:p w:rsidR="00974AF2" w:rsidRDefault="00974AF2" w:rsidP="00EE6880">
      <w:pPr>
        <w:numPr>
          <w:ilvl w:val="5"/>
          <w:numId w:val="1"/>
        </w:numPr>
        <w:spacing w:after="0"/>
        <w:rPr>
          <w:rFonts w:ascii="Arial" w:hAnsi="Arial" w:cs="Arial"/>
          <w:sz w:val="24"/>
          <w:szCs w:val="24"/>
        </w:rPr>
      </w:pPr>
      <w:r>
        <w:rPr>
          <w:rFonts w:ascii="Arial" w:hAnsi="Arial" w:cs="Arial"/>
          <w:sz w:val="24"/>
          <w:szCs w:val="24"/>
        </w:rPr>
        <w:t>Other host</w:t>
      </w:r>
    </w:p>
    <w:p w:rsidR="00974AF2" w:rsidRPr="00BF1928" w:rsidRDefault="00974AF2" w:rsidP="00EE6880">
      <w:pPr>
        <w:numPr>
          <w:ilvl w:val="4"/>
          <w:numId w:val="1"/>
        </w:numPr>
        <w:spacing w:after="0"/>
        <w:rPr>
          <w:rFonts w:ascii="Arial" w:hAnsi="Arial" w:cs="Arial"/>
          <w:sz w:val="24"/>
          <w:szCs w:val="24"/>
        </w:rPr>
      </w:pPr>
      <w:r>
        <w:rPr>
          <w:rFonts w:ascii="Arial" w:hAnsi="Arial" w:cs="Arial"/>
          <w:color w:val="FF0000"/>
          <w:sz w:val="24"/>
          <w:szCs w:val="24"/>
        </w:rPr>
        <w:t>2014 meeting held at Texas Freshwater Fisheries Center, Athens, TX (October 27)</w:t>
      </w:r>
    </w:p>
    <w:p w:rsidR="00974AF2" w:rsidRPr="00BF1928" w:rsidRDefault="00974AF2" w:rsidP="00EE6880">
      <w:pPr>
        <w:numPr>
          <w:ilvl w:val="5"/>
          <w:numId w:val="1"/>
        </w:numPr>
        <w:spacing w:after="0"/>
        <w:rPr>
          <w:rFonts w:ascii="Arial" w:hAnsi="Arial" w:cs="Arial"/>
          <w:sz w:val="24"/>
          <w:szCs w:val="24"/>
        </w:rPr>
      </w:pPr>
      <w:r>
        <w:rPr>
          <w:rFonts w:ascii="Arial" w:hAnsi="Arial" w:cs="Arial"/>
          <w:color w:val="FF0000"/>
          <w:sz w:val="24"/>
          <w:szCs w:val="24"/>
        </w:rPr>
        <w:t>FOR partner workshop held 2-days prior to RFHP meeting (October 25-26)</w:t>
      </w:r>
    </w:p>
    <w:p w:rsidR="00974AF2" w:rsidRDefault="00974AF2" w:rsidP="00EE6880">
      <w:pPr>
        <w:numPr>
          <w:ilvl w:val="5"/>
          <w:numId w:val="1"/>
        </w:numPr>
        <w:spacing w:after="0"/>
        <w:rPr>
          <w:rFonts w:ascii="Arial" w:hAnsi="Arial" w:cs="Arial"/>
          <w:color w:val="FF0000"/>
          <w:sz w:val="24"/>
          <w:szCs w:val="24"/>
        </w:rPr>
      </w:pPr>
      <w:r>
        <w:rPr>
          <w:rFonts w:ascii="Arial" w:hAnsi="Arial" w:cs="Arial"/>
          <w:color w:val="FF0000"/>
          <w:sz w:val="24"/>
          <w:szCs w:val="24"/>
        </w:rPr>
        <w:t>Special thanks to TPWD staff for local arrangements</w:t>
      </w:r>
    </w:p>
    <w:p w:rsidR="00974AF2" w:rsidRDefault="00974AF2">
      <w:pPr>
        <w:rPr>
          <w:rFonts w:ascii="Arial" w:hAnsi="Arial" w:cs="Arial"/>
          <w:color w:val="FF0000"/>
          <w:sz w:val="24"/>
          <w:szCs w:val="24"/>
        </w:rPr>
      </w:pPr>
      <w:r>
        <w:rPr>
          <w:rFonts w:ascii="Arial" w:hAnsi="Arial" w:cs="Arial"/>
          <w:color w:val="FF0000"/>
          <w:sz w:val="24"/>
          <w:szCs w:val="24"/>
        </w:rPr>
        <w:br w:type="page"/>
      </w:r>
    </w:p>
    <w:p w:rsidR="00974AF2" w:rsidRPr="000C411A" w:rsidRDefault="00974AF2" w:rsidP="00974AF2">
      <w:pPr>
        <w:jc w:val="center"/>
        <w:rPr>
          <w:rFonts w:ascii="Arial" w:hAnsi="Arial" w:cs="Arial"/>
          <w:sz w:val="24"/>
          <w:szCs w:val="24"/>
        </w:rPr>
      </w:pPr>
      <w:r w:rsidRPr="000C411A">
        <w:rPr>
          <w:rFonts w:ascii="Arial" w:hAnsi="Arial" w:cs="Arial"/>
          <w:sz w:val="24"/>
          <w:szCs w:val="24"/>
        </w:rPr>
        <w:lastRenderedPageBreak/>
        <w:t>RESERVOIR FISHERIES HABITAT COORDINATOR</w:t>
      </w:r>
    </w:p>
    <w:p w:rsidR="00974AF2" w:rsidRPr="000C411A" w:rsidRDefault="00974AF2" w:rsidP="00974AF2">
      <w:pPr>
        <w:jc w:val="center"/>
        <w:rPr>
          <w:rFonts w:ascii="Arial" w:hAnsi="Arial" w:cs="Arial"/>
          <w:sz w:val="24"/>
          <w:szCs w:val="24"/>
        </w:rPr>
      </w:pPr>
      <w:r w:rsidRPr="000C411A">
        <w:rPr>
          <w:rFonts w:ascii="Arial" w:hAnsi="Arial" w:cs="Arial"/>
          <w:sz w:val="24"/>
          <w:szCs w:val="24"/>
        </w:rPr>
        <w:t>201</w:t>
      </w:r>
      <w:r>
        <w:rPr>
          <w:rFonts w:ascii="Arial" w:hAnsi="Arial" w:cs="Arial"/>
          <w:sz w:val="24"/>
          <w:szCs w:val="24"/>
        </w:rPr>
        <w:t>4</w:t>
      </w:r>
      <w:r w:rsidRPr="000C411A">
        <w:rPr>
          <w:rFonts w:ascii="Arial" w:hAnsi="Arial" w:cs="Arial"/>
          <w:sz w:val="24"/>
          <w:szCs w:val="24"/>
        </w:rPr>
        <w:t>-201</w:t>
      </w:r>
      <w:r>
        <w:rPr>
          <w:rFonts w:ascii="Arial" w:hAnsi="Arial" w:cs="Arial"/>
          <w:sz w:val="24"/>
          <w:szCs w:val="24"/>
        </w:rPr>
        <w:t>5</w:t>
      </w:r>
      <w:r w:rsidRPr="000C411A">
        <w:rPr>
          <w:rFonts w:ascii="Arial" w:hAnsi="Arial" w:cs="Arial"/>
          <w:sz w:val="24"/>
          <w:szCs w:val="24"/>
        </w:rPr>
        <w:t xml:space="preserve"> Work </w:t>
      </w:r>
      <w:proofErr w:type="gramStart"/>
      <w:r w:rsidRPr="000C411A">
        <w:rPr>
          <w:rFonts w:ascii="Arial" w:hAnsi="Arial" w:cs="Arial"/>
          <w:sz w:val="24"/>
          <w:szCs w:val="24"/>
        </w:rPr>
        <w:t>Plan</w:t>
      </w:r>
      <w:proofErr w:type="gramEnd"/>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Update RFHP Strategic Plan (original 2009)</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Establish committee to develop goals and objectives for next 5 years</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Coordinator will edit narrative and distribute to committee for review</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Work with Outreach Committee to promote/market RFHP/FOR</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Promote/market RFHP to resource professionals and users nationwide</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Attend scientific meetings</w:t>
      </w:r>
    </w:p>
    <w:p w:rsidR="00974AF2" w:rsidRPr="000C411A" w:rsidRDefault="00974AF2" w:rsidP="00EE6880">
      <w:pPr>
        <w:numPr>
          <w:ilvl w:val="3"/>
          <w:numId w:val="1"/>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Represent RFHP at regional AFWA meetings</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Provide regular updates for website to webmaster</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Promote FOR Foundation</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Popular angling media outlets</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Explore feasibility of promotions on TV/Radio programs with B.A.S.S. and Bass Pro Shops</w:t>
      </w:r>
    </w:p>
    <w:p w:rsidR="00974AF2" w:rsidRPr="000C411A" w:rsidRDefault="00974AF2" w:rsidP="00EE6880">
      <w:pPr>
        <w:numPr>
          <w:ilvl w:val="3"/>
          <w:numId w:val="1"/>
        </w:numPr>
        <w:spacing w:after="0"/>
        <w:rPr>
          <w:rFonts w:ascii="Arial" w:hAnsi="Arial" w:cs="Arial"/>
          <w:sz w:val="24"/>
          <w:szCs w:val="24"/>
        </w:rPr>
      </w:pPr>
      <w:r>
        <w:rPr>
          <w:rFonts w:ascii="Arial" w:hAnsi="Arial" w:cs="Arial"/>
          <w:sz w:val="24"/>
          <w:szCs w:val="24"/>
        </w:rPr>
        <w:t>Professional angler spokesperson</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Angling industry (</w:t>
      </w:r>
      <w:r>
        <w:rPr>
          <w:rFonts w:ascii="Arial" w:hAnsi="Arial" w:cs="Arial"/>
          <w:sz w:val="24"/>
          <w:szCs w:val="24"/>
        </w:rPr>
        <w:t xml:space="preserve">ICAST, Bassmasters Classic, </w:t>
      </w:r>
      <w:r w:rsidRPr="000C411A">
        <w:rPr>
          <w:rFonts w:ascii="Arial" w:hAnsi="Arial" w:cs="Arial"/>
          <w:sz w:val="24"/>
          <w:szCs w:val="24"/>
        </w:rPr>
        <w:t>ASA, trade shows)</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Develop displays/advertisements for catalogues</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Bass Pro Shops</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Hire “Director of Strategic Partnerships”</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Work with DSP to develop fundraising strategy</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Work with USGS staff to develop a Statement of Work for the 2015 NFHP MSCG</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Science and Data objectives (expand reservoir metric database)</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Distribute funds and ensure timely completion of objectives</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Prepare Letter of Intent for 2016 MSCG</w:t>
      </w:r>
    </w:p>
    <w:p w:rsidR="00974AF2" w:rsidRPr="000C411A" w:rsidRDefault="00974AF2" w:rsidP="00EE6880">
      <w:pPr>
        <w:numPr>
          <w:ilvl w:val="1"/>
          <w:numId w:val="1"/>
        </w:numPr>
        <w:spacing w:after="0"/>
        <w:rPr>
          <w:rFonts w:ascii="Arial" w:hAnsi="Arial" w:cs="Arial"/>
          <w:sz w:val="24"/>
          <w:szCs w:val="24"/>
        </w:rPr>
      </w:pPr>
      <w:r>
        <w:rPr>
          <w:rFonts w:ascii="Arial" w:hAnsi="Arial" w:cs="Arial"/>
          <w:sz w:val="24"/>
          <w:szCs w:val="24"/>
        </w:rPr>
        <w:t>Prepare full proposal if LOI is accepted</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Solicit projects for funding</w:t>
      </w:r>
    </w:p>
    <w:p w:rsidR="00974AF2" w:rsidRDefault="00974AF2" w:rsidP="00EE6880">
      <w:pPr>
        <w:numPr>
          <w:ilvl w:val="1"/>
          <w:numId w:val="1"/>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Distribute RFP (late June-early July)</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Proposal deadline (1 September)</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Distribute project proposals to Regional Working Groups for scoring</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Summarize projects and scores for 2015 RFHP Annual Meeting</w:t>
      </w:r>
    </w:p>
    <w:p w:rsidR="00974AF2" w:rsidRPr="000C411A" w:rsidRDefault="00974AF2" w:rsidP="00EE6880">
      <w:pPr>
        <w:numPr>
          <w:ilvl w:val="2"/>
          <w:numId w:val="1"/>
        </w:numPr>
        <w:spacing w:after="0"/>
        <w:rPr>
          <w:rFonts w:ascii="Arial" w:hAnsi="Arial" w:cs="Arial"/>
          <w:sz w:val="24"/>
          <w:szCs w:val="24"/>
        </w:rPr>
      </w:pPr>
      <w:r>
        <w:rPr>
          <w:rFonts w:ascii="Arial" w:hAnsi="Arial" w:cs="Arial"/>
          <w:sz w:val="24"/>
          <w:szCs w:val="24"/>
        </w:rPr>
        <w:t xml:space="preserve">Provide information to FWS </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Great Plains)</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lastRenderedPageBreak/>
        <w:t>Foundation grants available for water quality improvement</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974AF2" w:rsidRPr="000C411A" w:rsidRDefault="00974AF2" w:rsidP="00EE6880">
      <w:pPr>
        <w:numPr>
          <w:ilvl w:val="1"/>
          <w:numId w:val="1"/>
        </w:numPr>
        <w:spacing w:after="0"/>
        <w:rPr>
          <w:rFonts w:ascii="Arial" w:hAnsi="Arial" w:cs="Arial"/>
          <w:sz w:val="24"/>
          <w:szCs w:val="24"/>
        </w:rPr>
      </w:pPr>
      <w:r>
        <w:rPr>
          <w:rFonts w:ascii="Arial" w:hAnsi="Arial" w:cs="Arial"/>
          <w:sz w:val="24"/>
          <w:szCs w:val="24"/>
        </w:rPr>
        <w:t>Ensure timely reporting and accounting of funded projects</w:t>
      </w:r>
    </w:p>
    <w:p w:rsidR="00974AF2" w:rsidRDefault="00974AF2" w:rsidP="00EE6880">
      <w:pPr>
        <w:numPr>
          <w:ilvl w:val="0"/>
          <w:numId w:val="1"/>
        </w:numPr>
        <w:spacing w:after="0"/>
        <w:rPr>
          <w:rFonts w:ascii="Arial" w:hAnsi="Arial" w:cs="Arial"/>
          <w:sz w:val="24"/>
          <w:szCs w:val="24"/>
        </w:rPr>
      </w:pPr>
      <w:r>
        <w:rPr>
          <w:rFonts w:ascii="Arial" w:hAnsi="Arial" w:cs="Arial"/>
          <w:sz w:val="24"/>
          <w:szCs w:val="24"/>
        </w:rPr>
        <w:t>Disseminate assessment results</w:t>
      </w:r>
    </w:p>
    <w:p w:rsidR="00974AF2" w:rsidRPr="000C411A" w:rsidRDefault="00974AF2" w:rsidP="00EE6880">
      <w:pPr>
        <w:numPr>
          <w:ilvl w:val="1"/>
          <w:numId w:val="1"/>
        </w:numPr>
        <w:spacing w:after="0"/>
        <w:rPr>
          <w:rFonts w:ascii="Arial" w:hAnsi="Arial" w:cs="Arial"/>
          <w:sz w:val="24"/>
          <w:szCs w:val="24"/>
        </w:rPr>
      </w:pPr>
      <w:r>
        <w:rPr>
          <w:rFonts w:ascii="Arial" w:hAnsi="Arial" w:cs="Arial"/>
          <w:sz w:val="24"/>
          <w:szCs w:val="24"/>
        </w:rPr>
        <w:t>Work with Principle Investigator to house assessment summaries on web</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 xml:space="preserve">Liaise with other NFHAP Partnerships </w:t>
      </w:r>
    </w:p>
    <w:p w:rsidR="00974AF2" w:rsidRDefault="00974AF2" w:rsidP="00EE6880">
      <w:pPr>
        <w:numPr>
          <w:ilvl w:val="1"/>
          <w:numId w:val="1"/>
        </w:numPr>
        <w:spacing w:after="0"/>
        <w:rPr>
          <w:rFonts w:ascii="Arial" w:hAnsi="Arial" w:cs="Arial"/>
          <w:sz w:val="24"/>
          <w:szCs w:val="24"/>
        </w:rPr>
      </w:pPr>
      <w:r w:rsidRPr="000C411A">
        <w:rPr>
          <w:rFonts w:ascii="Arial" w:hAnsi="Arial" w:cs="Arial"/>
          <w:sz w:val="24"/>
          <w:szCs w:val="24"/>
        </w:rPr>
        <w:t>Advance goals of NFHAP</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Attend NFHP Board Meetings (either in person or via webinar)</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Serve on Partnership Committee</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Serve on Habitat Conservation Committee</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Provide RFHP accomplishments to FWS/NFHP for funding allocation</w:t>
      </w:r>
    </w:p>
    <w:p w:rsidR="00974AF2" w:rsidRPr="000C411A" w:rsidRDefault="00974AF2" w:rsidP="00EE6880">
      <w:pPr>
        <w:numPr>
          <w:ilvl w:val="1"/>
          <w:numId w:val="1"/>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974AF2" w:rsidRPr="000C411A" w:rsidRDefault="00974AF2" w:rsidP="00EE6880">
      <w:pPr>
        <w:numPr>
          <w:ilvl w:val="0"/>
          <w:numId w:val="1"/>
        </w:numPr>
        <w:spacing w:after="0"/>
        <w:rPr>
          <w:rFonts w:ascii="Arial" w:hAnsi="Arial" w:cs="Arial"/>
          <w:sz w:val="24"/>
          <w:szCs w:val="24"/>
        </w:rPr>
      </w:pPr>
      <w:r w:rsidRPr="000C411A">
        <w:rPr>
          <w:rFonts w:ascii="Arial" w:hAnsi="Arial" w:cs="Arial"/>
          <w:sz w:val="24"/>
          <w:szCs w:val="24"/>
        </w:rPr>
        <w:t>Serve as Business Manager for RFHP</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974AF2" w:rsidRPr="000C411A" w:rsidRDefault="00974AF2" w:rsidP="00EE6880">
      <w:pPr>
        <w:numPr>
          <w:ilvl w:val="2"/>
          <w:numId w:val="1"/>
        </w:numPr>
        <w:spacing w:after="0"/>
        <w:rPr>
          <w:rFonts w:ascii="Arial" w:hAnsi="Arial" w:cs="Arial"/>
          <w:sz w:val="24"/>
          <w:szCs w:val="24"/>
        </w:rPr>
      </w:pPr>
      <w:r w:rsidRPr="000C411A">
        <w:rPr>
          <w:rFonts w:ascii="Arial" w:hAnsi="Arial" w:cs="Arial"/>
          <w:sz w:val="24"/>
          <w:szCs w:val="24"/>
        </w:rPr>
        <w:t>Produce financial report for annual meeting</w:t>
      </w:r>
    </w:p>
    <w:p w:rsidR="00974AF2" w:rsidRPr="000C411A" w:rsidRDefault="00974AF2" w:rsidP="00EE6880">
      <w:pPr>
        <w:numPr>
          <w:ilvl w:val="2"/>
          <w:numId w:val="1"/>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974AF2" w:rsidRDefault="00974AF2" w:rsidP="00EE6880">
      <w:pPr>
        <w:numPr>
          <w:ilvl w:val="1"/>
          <w:numId w:val="1"/>
        </w:numPr>
        <w:spacing w:after="0"/>
        <w:rPr>
          <w:rFonts w:ascii="Arial" w:hAnsi="Arial" w:cs="Arial"/>
          <w:sz w:val="24"/>
          <w:szCs w:val="24"/>
        </w:rPr>
      </w:pPr>
      <w:r>
        <w:rPr>
          <w:rFonts w:ascii="Arial" w:hAnsi="Arial" w:cs="Arial"/>
          <w:sz w:val="24"/>
          <w:szCs w:val="24"/>
        </w:rPr>
        <w:t>Continue bi-monthly Executive Committee conference calls</w:t>
      </w:r>
    </w:p>
    <w:p w:rsidR="00974AF2" w:rsidRPr="000C411A" w:rsidRDefault="00974AF2" w:rsidP="00EE6880">
      <w:pPr>
        <w:numPr>
          <w:ilvl w:val="1"/>
          <w:numId w:val="1"/>
        </w:numPr>
        <w:spacing w:after="0"/>
        <w:rPr>
          <w:rFonts w:ascii="Arial" w:hAnsi="Arial" w:cs="Arial"/>
          <w:sz w:val="24"/>
          <w:szCs w:val="24"/>
        </w:rPr>
      </w:pPr>
      <w:r w:rsidRPr="000C411A">
        <w:rPr>
          <w:rFonts w:ascii="Arial" w:hAnsi="Arial" w:cs="Arial"/>
          <w:sz w:val="24"/>
          <w:szCs w:val="24"/>
        </w:rPr>
        <w:t>Work with FWS Coordinator to schedule/arrange accommodations for RFHP meetings</w:t>
      </w:r>
    </w:p>
    <w:p w:rsidR="00974AF2" w:rsidRDefault="00974AF2" w:rsidP="00EE6880">
      <w:pPr>
        <w:numPr>
          <w:ilvl w:val="2"/>
          <w:numId w:val="1"/>
        </w:numPr>
        <w:spacing w:after="0"/>
        <w:rPr>
          <w:rFonts w:ascii="Arial" w:hAnsi="Arial" w:cs="Arial"/>
          <w:sz w:val="24"/>
          <w:szCs w:val="24"/>
        </w:rPr>
      </w:pPr>
      <w:r w:rsidRPr="000C411A">
        <w:rPr>
          <w:rFonts w:ascii="Arial" w:hAnsi="Arial" w:cs="Arial"/>
          <w:sz w:val="24"/>
          <w:szCs w:val="24"/>
        </w:rPr>
        <w:t xml:space="preserve">Work with FWS Coordinator to produce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974AF2" w:rsidRDefault="00974AF2" w:rsidP="00EE6880">
      <w:pPr>
        <w:numPr>
          <w:ilvl w:val="2"/>
          <w:numId w:val="1"/>
        </w:numPr>
        <w:spacing w:after="0"/>
        <w:rPr>
          <w:rFonts w:ascii="Arial" w:hAnsi="Arial" w:cs="Arial"/>
          <w:sz w:val="24"/>
          <w:szCs w:val="24"/>
        </w:rPr>
      </w:pPr>
      <w:r>
        <w:rPr>
          <w:rFonts w:ascii="Arial" w:hAnsi="Arial" w:cs="Arial"/>
          <w:sz w:val="24"/>
          <w:szCs w:val="24"/>
        </w:rPr>
        <w:t>Work with local arrangement venue to schedule needs for Annual Meeting</w:t>
      </w:r>
    </w:p>
    <w:p w:rsidR="00974AF2" w:rsidRDefault="00974AF2" w:rsidP="00EE6880">
      <w:pPr>
        <w:numPr>
          <w:ilvl w:val="3"/>
          <w:numId w:val="1"/>
        </w:numPr>
        <w:spacing w:after="0"/>
        <w:rPr>
          <w:rFonts w:ascii="Arial" w:hAnsi="Arial" w:cs="Arial"/>
          <w:sz w:val="24"/>
          <w:szCs w:val="24"/>
        </w:rPr>
      </w:pPr>
      <w:r>
        <w:rPr>
          <w:rFonts w:ascii="Arial" w:hAnsi="Arial" w:cs="Arial"/>
          <w:sz w:val="24"/>
          <w:szCs w:val="24"/>
        </w:rPr>
        <w:t>2015 meeting in West</w:t>
      </w:r>
    </w:p>
    <w:p w:rsidR="00974AF2" w:rsidRDefault="00974AF2" w:rsidP="00EE6880">
      <w:pPr>
        <w:numPr>
          <w:ilvl w:val="4"/>
          <w:numId w:val="1"/>
        </w:numPr>
        <w:spacing w:after="0"/>
        <w:rPr>
          <w:rFonts w:ascii="Arial" w:hAnsi="Arial" w:cs="Arial"/>
          <w:sz w:val="24"/>
          <w:szCs w:val="24"/>
        </w:rPr>
      </w:pPr>
      <w:r>
        <w:rPr>
          <w:rFonts w:ascii="Arial" w:hAnsi="Arial" w:cs="Arial"/>
          <w:sz w:val="24"/>
          <w:szCs w:val="24"/>
        </w:rPr>
        <w:t>Possible venues</w:t>
      </w:r>
    </w:p>
    <w:p w:rsidR="003D199D" w:rsidRDefault="00974AF2" w:rsidP="00EE6880">
      <w:pPr>
        <w:numPr>
          <w:ilvl w:val="5"/>
          <w:numId w:val="1"/>
        </w:numPr>
        <w:spacing w:after="0"/>
        <w:rPr>
          <w:rFonts w:ascii="Arial" w:hAnsi="Arial" w:cs="Arial"/>
          <w:sz w:val="24"/>
          <w:szCs w:val="24"/>
        </w:rPr>
      </w:pPr>
      <w:r>
        <w:rPr>
          <w:rFonts w:ascii="Arial" w:hAnsi="Arial" w:cs="Arial"/>
          <w:sz w:val="24"/>
          <w:szCs w:val="24"/>
        </w:rPr>
        <w:t>Utah?</w:t>
      </w:r>
    </w:p>
    <w:p w:rsidR="003D199D" w:rsidRDefault="003D199D">
      <w:pPr>
        <w:rPr>
          <w:rFonts w:ascii="Arial" w:hAnsi="Arial" w:cs="Arial"/>
          <w:sz w:val="24"/>
          <w:szCs w:val="24"/>
        </w:rPr>
      </w:pPr>
      <w:r>
        <w:rPr>
          <w:rFonts w:ascii="Arial" w:hAnsi="Arial" w:cs="Arial"/>
          <w:sz w:val="24"/>
          <w:szCs w:val="24"/>
        </w:rPr>
        <w:br w:type="page"/>
      </w:r>
    </w:p>
    <w:p w:rsidR="00E23BCB" w:rsidRPr="00FE2A15" w:rsidRDefault="00E23BCB" w:rsidP="00FE2A15">
      <w:pPr>
        <w:spacing w:after="0"/>
        <w:ind w:left="4320"/>
        <w:rPr>
          <w:rFonts w:cs="Arial"/>
        </w:rPr>
      </w:pPr>
    </w:p>
    <w:tbl>
      <w:tblPr>
        <w:tblpPr w:leftFromText="180" w:rightFromText="180" w:vertAnchor="page" w:horzAnchor="margin" w:tblpY="2131"/>
        <w:tblW w:w="0" w:type="auto"/>
        <w:tblLook w:val="04A0" w:firstRow="1" w:lastRow="0" w:firstColumn="1" w:lastColumn="0" w:noHBand="0" w:noVBand="1"/>
      </w:tblPr>
      <w:tblGrid>
        <w:gridCol w:w="7398"/>
        <w:gridCol w:w="1678"/>
      </w:tblGrid>
      <w:tr w:rsidR="003D199D" w:rsidTr="003D199D">
        <w:tc>
          <w:tcPr>
            <w:tcW w:w="0" w:type="auto"/>
            <w:gridSpan w:val="2"/>
            <w:vAlign w:val="center"/>
          </w:tcPr>
          <w:p w:rsidR="003D199D" w:rsidRPr="000C31F4" w:rsidRDefault="003D199D" w:rsidP="003D199D">
            <w:pPr>
              <w:rPr>
                <w:b/>
                <w:sz w:val="32"/>
                <w:szCs w:val="32"/>
              </w:rPr>
            </w:pPr>
            <w:r w:rsidRPr="000C31F4">
              <w:rPr>
                <w:b/>
                <w:sz w:val="32"/>
                <w:szCs w:val="32"/>
              </w:rPr>
              <w:t>Reservoir Fisheries Habitat Partnership-Budget (201</w:t>
            </w:r>
            <w:r>
              <w:rPr>
                <w:b/>
                <w:sz w:val="32"/>
                <w:szCs w:val="32"/>
              </w:rPr>
              <w:t>4</w:t>
            </w:r>
            <w:r w:rsidRPr="000C31F4">
              <w:rPr>
                <w:b/>
                <w:sz w:val="32"/>
                <w:szCs w:val="32"/>
              </w:rPr>
              <w:t>-201</w:t>
            </w:r>
            <w:r>
              <w:rPr>
                <w:b/>
                <w:sz w:val="32"/>
                <w:szCs w:val="32"/>
              </w:rPr>
              <w:t>5</w:t>
            </w:r>
            <w:r w:rsidRPr="000C31F4">
              <w:rPr>
                <w:b/>
                <w:sz w:val="32"/>
                <w:szCs w:val="32"/>
              </w:rPr>
              <w:t>)</w:t>
            </w:r>
          </w:p>
        </w:tc>
      </w:tr>
      <w:tr w:rsidR="003D199D" w:rsidTr="003D199D">
        <w:tc>
          <w:tcPr>
            <w:tcW w:w="0" w:type="auto"/>
            <w:gridSpan w:val="2"/>
            <w:vAlign w:val="center"/>
          </w:tcPr>
          <w:p w:rsidR="003D199D" w:rsidRPr="009E1EF6" w:rsidRDefault="003D199D" w:rsidP="003D199D">
            <w:pPr>
              <w:spacing w:after="0" w:line="240" w:lineRule="auto"/>
              <w:rPr>
                <w:b/>
              </w:rPr>
            </w:pPr>
            <w:r w:rsidRPr="009E1EF6">
              <w:rPr>
                <w:b/>
              </w:rPr>
              <w:t>201</w:t>
            </w:r>
            <w:r>
              <w:rPr>
                <w:b/>
              </w:rPr>
              <w:t>3</w:t>
            </w:r>
            <w:r w:rsidRPr="009E1EF6">
              <w:rPr>
                <w:b/>
              </w:rPr>
              <w:t xml:space="preserve"> Multistate Conservation Grant</w:t>
            </w:r>
          </w:p>
        </w:tc>
      </w:tr>
      <w:tr w:rsidR="003D199D" w:rsidTr="003D199D">
        <w:tc>
          <w:tcPr>
            <w:tcW w:w="7398" w:type="dxa"/>
            <w:vAlign w:val="center"/>
          </w:tcPr>
          <w:p w:rsidR="003D199D" w:rsidRPr="005A0C35" w:rsidRDefault="003D199D" w:rsidP="003D199D">
            <w:pPr>
              <w:spacing w:after="0" w:line="240" w:lineRule="auto"/>
              <w:rPr>
                <w:b/>
              </w:rPr>
            </w:pPr>
            <w:r w:rsidRPr="005A0C35">
              <w:rPr>
                <w:b/>
              </w:rPr>
              <w:t>Funds Remaining</w:t>
            </w:r>
          </w:p>
        </w:tc>
        <w:tc>
          <w:tcPr>
            <w:tcW w:w="1678" w:type="dxa"/>
            <w:vAlign w:val="center"/>
          </w:tcPr>
          <w:p w:rsidR="003D199D" w:rsidRPr="005A0C35" w:rsidRDefault="003D199D" w:rsidP="003D199D">
            <w:pPr>
              <w:spacing w:after="0" w:line="240" w:lineRule="auto"/>
              <w:rPr>
                <w:b/>
              </w:rPr>
            </w:pPr>
            <w:r w:rsidRPr="005A0C35">
              <w:rPr>
                <w:rFonts w:eastAsia="Times New Roman" w:cs="Calibri"/>
                <w:b/>
                <w:color w:val="000000"/>
              </w:rPr>
              <w:t>$</w:t>
            </w:r>
            <w:r>
              <w:rPr>
                <w:rFonts w:eastAsia="Times New Roman" w:cs="Calibri"/>
                <w:b/>
                <w:color w:val="000000"/>
              </w:rPr>
              <w:t xml:space="preserve">  </w:t>
            </w:r>
            <w:r w:rsidRPr="00787D07">
              <w:rPr>
                <w:rFonts w:ascii="Calibri" w:eastAsia="Times New Roman" w:hAnsi="Calibri" w:cs="Times New Roman"/>
                <w:b/>
                <w:color w:val="000000"/>
              </w:rPr>
              <w:t>25,862.91</w:t>
            </w:r>
          </w:p>
        </w:tc>
      </w:tr>
      <w:tr w:rsidR="003D199D" w:rsidTr="003D199D">
        <w:tc>
          <w:tcPr>
            <w:tcW w:w="7398" w:type="dxa"/>
            <w:vAlign w:val="center"/>
          </w:tcPr>
          <w:p w:rsidR="003D199D" w:rsidRDefault="003D199D" w:rsidP="003D199D">
            <w:pPr>
              <w:spacing w:after="0" w:line="240" w:lineRule="auto"/>
            </w:pPr>
            <w:r>
              <w:t>2014 Annual Meeting</w:t>
            </w:r>
          </w:p>
        </w:tc>
        <w:tc>
          <w:tcPr>
            <w:tcW w:w="1678" w:type="dxa"/>
            <w:vAlign w:val="center"/>
          </w:tcPr>
          <w:p w:rsidR="003D199D" w:rsidRPr="00EB59FF" w:rsidRDefault="003D199D" w:rsidP="003D199D">
            <w:pPr>
              <w:spacing w:after="0" w:line="240" w:lineRule="auto"/>
              <w:rPr>
                <w:b/>
              </w:rPr>
            </w:pPr>
            <w:r>
              <w:t xml:space="preserve">      </w:t>
            </w:r>
            <w:r>
              <w:rPr>
                <w:b/>
              </w:rPr>
              <w:t>2,000.00</w:t>
            </w:r>
          </w:p>
        </w:tc>
      </w:tr>
      <w:tr w:rsidR="003D199D" w:rsidTr="003D199D">
        <w:tc>
          <w:tcPr>
            <w:tcW w:w="7398" w:type="dxa"/>
            <w:vAlign w:val="center"/>
          </w:tcPr>
          <w:p w:rsidR="003D199D" w:rsidRDefault="003D199D" w:rsidP="003D199D">
            <w:pPr>
              <w:spacing w:after="0" w:line="240" w:lineRule="auto"/>
            </w:pPr>
            <w:r>
              <w:t xml:space="preserve">Brochures </w:t>
            </w:r>
          </w:p>
          <w:p w:rsidR="003D199D" w:rsidRDefault="003D199D" w:rsidP="00EE6880">
            <w:pPr>
              <w:pStyle w:val="ListParagraph"/>
              <w:numPr>
                <w:ilvl w:val="0"/>
                <w:numId w:val="8"/>
              </w:numPr>
              <w:spacing w:after="0" w:line="240" w:lineRule="auto"/>
              <w:ind w:left="1800"/>
            </w:pPr>
            <w:r>
              <w:t>reprint FOR membership brochure</w:t>
            </w:r>
          </w:p>
          <w:p w:rsidR="003D199D" w:rsidRDefault="003D199D" w:rsidP="00EE6880">
            <w:pPr>
              <w:pStyle w:val="ListParagraph"/>
              <w:numPr>
                <w:ilvl w:val="0"/>
                <w:numId w:val="8"/>
              </w:numPr>
              <w:spacing w:after="0" w:line="240" w:lineRule="auto"/>
              <w:ind w:left="1800"/>
            </w:pPr>
            <w:r>
              <w:t>revise sponsor brochure for non-angling industry sponsors</w:t>
            </w:r>
          </w:p>
        </w:tc>
        <w:tc>
          <w:tcPr>
            <w:tcW w:w="1678" w:type="dxa"/>
            <w:vAlign w:val="center"/>
          </w:tcPr>
          <w:p w:rsidR="003D199D" w:rsidRPr="00494F57" w:rsidRDefault="003D199D" w:rsidP="003D199D">
            <w:pPr>
              <w:spacing w:after="0" w:line="240" w:lineRule="auto"/>
              <w:rPr>
                <w:b/>
              </w:rPr>
            </w:pPr>
            <w:r w:rsidRPr="00494F57">
              <w:rPr>
                <w:b/>
              </w:rPr>
              <w:t>$    2,500.00</w:t>
            </w:r>
          </w:p>
        </w:tc>
      </w:tr>
      <w:tr w:rsidR="003D199D" w:rsidTr="003D199D">
        <w:tc>
          <w:tcPr>
            <w:tcW w:w="7398" w:type="dxa"/>
            <w:vAlign w:val="center"/>
          </w:tcPr>
          <w:p w:rsidR="003D199D" w:rsidRDefault="003D199D" w:rsidP="003D199D">
            <w:pPr>
              <w:spacing w:after="0" w:line="240" w:lineRule="auto"/>
            </w:pPr>
            <w:r>
              <w:t>Displays for Bass Pro Shops Conservation Month???? ($10,000)</w:t>
            </w:r>
          </w:p>
        </w:tc>
        <w:tc>
          <w:tcPr>
            <w:tcW w:w="1678" w:type="dxa"/>
            <w:vAlign w:val="center"/>
          </w:tcPr>
          <w:p w:rsidR="003D199D" w:rsidRDefault="003D199D" w:rsidP="003D199D">
            <w:pPr>
              <w:spacing w:after="0" w:line="240" w:lineRule="auto"/>
            </w:pPr>
          </w:p>
        </w:tc>
      </w:tr>
      <w:tr w:rsidR="003D199D" w:rsidTr="003D199D">
        <w:tc>
          <w:tcPr>
            <w:tcW w:w="7398" w:type="dxa"/>
            <w:vAlign w:val="center"/>
          </w:tcPr>
          <w:p w:rsidR="003D199D" w:rsidRDefault="003D199D" w:rsidP="003D199D">
            <w:pPr>
              <w:spacing w:after="0" w:line="240" w:lineRule="auto"/>
            </w:pPr>
            <w:r>
              <w:t>Travel</w:t>
            </w:r>
          </w:p>
        </w:tc>
        <w:tc>
          <w:tcPr>
            <w:tcW w:w="1678" w:type="dxa"/>
            <w:vAlign w:val="center"/>
          </w:tcPr>
          <w:p w:rsidR="003D199D" w:rsidRDefault="003D199D" w:rsidP="003D199D">
            <w:pPr>
              <w:spacing w:after="0" w:line="240" w:lineRule="auto"/>
            </w:pPr>
          </w:p>
        </w:tc>
      </w:tr>
      <w:tr w:rsidR="003D199D" w:rsidTr="003D199D">
        <w:trPr>
          <w:trHeight w:val="345"/>
        </w:trPr>
        <w:tc>
          <w:tcPr>
            <w:tcW w:w="7398" w:type="dxa"/>
            <w:vAlign w:val="center"/>
          </w:tcPr>
          <w:p w:rsidR="003D199D" w:rsidRDefault="003D199D" w:rsidP="00EE6880">
            <w:pPr>
              <w:numPr>
                <w:ilvl w:val="0"/>
                <w:numId w:val="2"/>
              </w:numPr>
              <w:spacing w:after="0" w:line="240" w:lineRule="auto"/>
            </w:pPr>
            <w:r>
              <w:t>SDAFS</w:t>
            </w:r>
          </w:p>
        </w:tc>
        <w:tc>
          <w:tcPr>
            <w:tcW w:w="1678" w:type="dxa"/>
            <w:vAlign w:val="center"/>
          </w:tcPr>
          <w:p w:rsidR="003D199D" w:rsidRDefault="003D199D" w:rsidP="003D199D">
            <w:pPr>
              <w:spacing w:after="0" w:line="240" w:lineRule="auto"/>
            </w:pPr>
            <w:r>
              <w:t xml:space="preserve">       1,000.00</w:t>
            </w:r>
          </w:p>
        </w:tc>
      </w:tr>
      <w:tr w:rsidR="003D199D" w:rsidTr="003D199D">
        <w:tc>
          <w:tcPr>
            <w:tcW w:w="7398" w:type="dxa"/>
            <w:vAlign w:val="center"/>
          </w:tcPr>
          <w:p w:rsidR="003D199D" w:rsidRDefault="003D199D" w:rsidP="00EE6880">
            <w:pPr>
              <w:numPr>
                <w:ilvl w:val="0"/>
                <w:numId w:val="2"/>
              </w:numPr>
              <w:spacing w:after="0" w:line="240" w:lineRule="auto"/>
            </w:pPr>
            <w:r>
              <w:t>Solicit Sponsors</w:t>
            </w:r>
          </w:p>
        </w:tc>
        <w:tc>
          <w:tcPr>
            <w:tcW w:w="1678" w:type="dxa"/>
            <w:vAlign w:val="center"/>
          </w:tcPr>
          <w:p w:rsidR="003D199D" w:rsidRDefault="003D199D" w:rsidP="003D199D">
            <w:pPr>
              <w:spacing w:after="0" w:line="240" w:lineRule="auto"/>
            </w:pPr>
            <w:r>
              <w:t xml:space="preserve">     10,000.00</w:t>
            </w:r>
          </w:p>
        </w:tc>
      </w:tr>
      <w:tr w:rsidR="003D199D" w:rsidTr="003D199D">
        <w:tc>
          <w:tcPr>
            <w:tcW w:w="7398" w:type="dxa"/>
            <w:vAlign w:val="center"/>
          </w:tcPr>
          <w:p w:rsidR="003D199D" w:rsidRPr="005A0C35" w:rsidRDefault="003D199D" w:rsidP="003D199D">
            <w:pPr>
              <w:spacing w:after="0" w:line="240" w:lineRule="auto"/>
              <w:rPr>
                <w:b/>
              </w:rPr>
            </w:pPr>
            <w:r w:rsidRPr="005A0C35">
              <w:rPr>
                <w:b/>
              </w:rPr>
              <w:t>Total Travel</w:t>
            </w:r>
          </w:p>
        </w:tc>
        <w:tc>
          <w:tcPr>
            <w:tcW w:w="1678" w:type="dxa"/>
            <w:vAlign w:val="center"/>
          </w:tcPr>
          <w:p w:rsidR="003D199D" w:rsidRPr="005A0C35" w:rsidRDefault="003D199D" w:rsidP="003D199D">
            <w:pPr>
              <w:spacing w:after="0" w:line="240" w:lineRule="auto"/>
              <w:rPr>
                <w:b/>
              </w:rPr>
            </w:pPr>
            <w:r>
              <w:rPr>
                <w:b/>
              </w:rPr>
              <w:t>$   11,0</w:t>
            </w:r>
            <w:r w:rsidRPr="005A0C35">
              <w:rPr>
                <w:b/>
              </w:rPr>
              <w:t>00.00</w:t>
            </w:r>
          </w:p>
        </w:tc>
      </w:tr>
      <w:tr w:rsidR="003D199D" w:rsidTr="003D199D">
        <w:tc>
          <w:tcPr>
            <w:tcW w:w="7398" w:type="dxa"/>
            <w:vAlign w:val="center"/>
          </w:tcPr>
          <w:p w:rsidR="003D199D" w:rsidRDefault="003D199D" w:rsidP="003D199D">
            <w:pPr>
              <w:spacing w:after="0" w:line="240" w:lineRule="auto"/>
            </w:pPr>
            <w:r>
              <w:t>Other Expenses</w:t>
            </w:r>
          </w:p>
        </w:tc>
        <w:tc>
          <w:tcPr>
            <w:tcW w:w="1678" w:type="dxa"/>
            <w:vAlign w:val="center"/>
          </w:tcPr>
          <w:p w:rsidR="003D199D" w:rsidRDefault="003D199D" w:rsidP="003D199D">
            <w:pPr>
              <w:spacing w:after="0" w:line="240" w:lineRule="auto"/>
            </w:pPr>
          </w:p>
        </w:tc>
      </w:tr>
      <w:tr w:rsidR="003D199D" w:rsidTr="003D199D">
        <w:tc>
          <w:tcPr>
            <w:tcW w:w="7398" w:type="dxa"/>
            <w:vAlign w:val="center"/>
          </w:tcPr>
          <w:p w:rsidR="003D199D" w:rsidRDefault="003D199D" w:rsidP="003D199D">
            <w:pPr>
              <w:spacing w:after="0" w:line="240" w:lineRule="auto"/>
              <w:ind w:left="1800"/>
            </w:pPr>
          </w:p>
        </w:tc>
        <w:tc>
          <w:tcPr>
            <w:tcW w:w="1678" w:type="dxa"/>
            <w:vAlign w:val="center"/>
          </w:tcPr>
          <w:p w:rsidR="003D199D" w:rsidRDefault="003D199D" w:rsidP="003D199D">
            <w:pPr>
              <w:spacing w:after="0" w:line="240" w:lineRule="auto"/>
            </w:pPr>
          </w:p>
        </w:tc>
      </w:tr>
      <w:tr w:rsidR="003D199D" w:rsidTr="003D199D">
        <w:tc>
          <w:tcPr>
            <w:tcW w:w="7398" w:type="dxa"/>
            <w:vAlign w:val="center"/>
          </w:tcPr>
          <w:p w:rsidR="003D199D" w:rsidRDefault="003D199D" w:rsidP="00EE6880">
            <w:pPr>
              <w:numPr>
                <w:ilvl w:val="0"/>
                <w:numId w:val="2"/>
              </w:numPr>
              <w:spacing w:after="0" w:line="240" w:lineRule="auto"/>
            </w:pPr>
            <w:r>
              <w:t>Postage</w:t>
            </w:r>
          </w:p>
        </w:tc>
        <w:tc>
          <w:tcPr>
            <w:tcW w:w="1678" w:type="dxa"/>
            <w:vAlign w:val="center"/>
          </w:tcPr>
          <w:p w:rsidR="003D199D" w:rsidRDefault="003D199D" w:rsidP="003D199D">
            <w:pPr>
              <w:spacing w:after="0" w:line="240" w:lineRule="auto"/>
            </w:pPr>
            <w:r>
              <w:t xml:space="preserve">           200.00</w:t>
            </w:r>
          </w:p>
        </w:tc>
      </w:tr>
      <w:tr w:rsidR="003D199D" w:rsidTr="003D199D">
        <w:tc>
          <w:tcPr>
            <w:tcW w:w="7398" w:type="dxa"/>
            <w:vAlign w:val="center"/>
          </w:tcPr>
          <w:p w:rsidR="003D199D" w:rsidRPr="00054453" w:rsidRDefault="003D199D" w:rsidP="00EE6880">
            <w:pPr>
              <w:numPr>
                <w:ilvl w:val="0"/>
                <w:numId w:val="2"/>
              </w:numPr>
              <w:spacing w:after="0" w:line="240" w:lineRule="auto"/>
            </w:pPr>
            <w:r w:rsidRPr="00054453">
              <w:t>Web Hosting</w:t>
            </w:r>
          </w:p>
        </w:tc>
        <w:tc>
          <w:tcPr>
            <w:tcW w:w="1678" w:type="dxa"/>
            <w:vAlign w:val="center"/>
          </w:tcPr>
          <w:p w:rsidR="003D199D" w:rsidRPr="00054453" w:rsidRDefault="003D199D" w:rsidP="003D199D">
            <w:pPr>
              <w:spacing w:after="0" w:line="240" w:lineRule="auto"/>
            </w:pPr>
            <w:r>
              <w:rPr>
                <w:b/>
              </w:rPr>
              <w:t xml:space="preserve">           </w:t>
            </w:r>
            <w:r w:rsidRPr="00054453">
              <w:t>600.00</w:t>
            </w:r>
          </w:p>
        </w:tc>
      </w:tr>
      <w:tr w:rsidR="003D199D" w:rsidTr="003D199D">
        <w:tc>
          <w:tcPr>
            <w:tcW w:w="7398" w:type="dxa"/>
            <w:vAlign w:val="center"/>
          </w:tcPr>
          <w:p w:rsidR="003D199D" w:rsidRPr="00170CD3" w:rsidRDefault="003D199D" w:rsidP="00CB5E55">
            <w:pPr>
              <w:pStyle w:val="ListParagraph"/>
              <w:spacing w:after="0" w:line="240" w:lineRule="auto"/>
              <w:ind w:left="1800"/>
            </w:pPr>
          </w:p>
        </w:tc>
        <w:tc>
          <w:tcPr>
            <w:tcW w:w="1678" w:type="dxa"/>
            <w:vAlign w:val="center"/>
          </w:tcPr>
          <w:p w:rsidR="003D199D" w:rsidRPr="00170CD3" w:rsidRDefault="003D199D" w:rsidP="003D199D">
            <w:pPr>
              <w:spacing w:after="0" w:line="240" w:lineRule="auto"/>
            </w:pPr>
          </w:p>
        </w:tc>
      </w:tr>
      <w:tr w:rsidR="003D199D" w:rsidTr="003D199D">
        <w:tc>
          <w:tcPr>
            <w:tcW w:w="7398" w:type="dxa"/>
            <w:vAlign w:val="center"/>
          </w:tcPr>
          <w:p w:rsidR="003D199D" w:rsidRPr="005A0C35" w:rsidRDefault="003D199D" w:rsidP="003D199D">
            <w:pPr>
              <w:spacing w:after="0" w:line="240" w:lineRule="auto"/>
              <w:rPr>
                <w:b/>
              </w:rPr>
            </w:pPr>
            <w:r w:rsidRPr="005A0C35">
              <w:rPr>
                <w:b/>
              </w:rPr>
              <w:t>Total Other</w:t>
            </w:r>
          </w:p>
        </w:tc>
        <w:tc>
          <w:tcPr>
            <w:tcW w:w="1678" w:type="dxa"/>
            <w:vAlign w:val="center"/>
          </w:tcPr>
          <w:p w:rsidR="003D199D" w:rsidRPr="005A0C35" w:rsidRDefault="003D199D" w:rsidP="003D199D">
            <w:pPr>
              <w:spacing w:after="0" w:line="240" w:lineRule="auto"/>
              <w:rPr>
                <w:b/>
              </w:rPr>
            </w:pPr>
            <w:r>
              <w:rPr>
                <w:b/>
              </w:rPr>
              <w:t>$         800</w:t>
            </w:r>
            <w:r w:rsidRPr="005A0C35">
              <w:rPr>
                <w:b/>
              </w:rPr>
              <w:t>.00</w:t>
            </w:r>
          </w:p>
        </w:tc>
      </w:tr>
      <w:tr w:rsidR="003D199D" w:rsidTr="003D199D">
        <w:tc>
          <w:tcPr>
            <w:tcW w:w="7398" w:type="dxa"/>
            <w:vAlign w:val="center"/>
          </w:tcPr>
          <w:p w:rsidR="003D199D" w:rsidRPr="00E040BB" w:rsidRDefault="003D199D" w:rsidP="003D199D">
            <w:pPr>
              <w:spacing w:after="0" w:line="240" w:lineRule="auto"/>
            </w:pPr>
            <w:r>
              <w:t>Director of Strategic Partnerships Salary (????)</w:t>
            </w:r>
          </w:p>
        </w:tc>
        <w:tc>
          <w:tcPr>
            <w:tcW w:w="1678" w:type="dxa"/>
            <w:vAlign w:val="center"/>
          </w:tcPr>
          <w:p w:rsidR="003D199D" w:rsidRPr="00054453" w:rsidRDefault="003D199D" w:rsidP="003D199D">
            <w:pPr>
              <w:spacing w:after="0" w:line="240" w:lineRule="auto"/>
              <w:rPr>
                <w:b/>
              </w:rPr>
            </w:pPr>
            <w:r>
              <w:rPr>
                <w:b/>
              </w:rPr>
              <w:t>$      9,000.00</w:t>
            </w:r>
          </w:p>
        </w:tc>
      </w:tr>
      <w:tr w:rsidR="003D199D" w:rsidTr="003D199D">
        <w:tc>
          <w:tcPr>
            <w:tcW w:w="7398" w:type="dxa"/>
            <w:vAlign w:val="center"/>
          </w:tcPr>
          <w:p w:rsidR="003D199D" w:rsidRPr="00E84F52" w:rsidRDefault="003D199D" w:rsidP="003D199D">
            <w:pPr>
              <w:spacing w:after="0" w:line="240" w:lineRule="auto"/>
              <w:rPr>
                <w:b/>
              </w:rPr>
            </w:pPr>
            <w:r w:rsidRPr="00E84F52">
              <w:rPr>
                <w:b/>
              </w:rPr>
              <w:t>Funds Remaining</w:t>
            </w:r>
          </w:p>
        </w:tc>
        <w:tc>
          <w:tcPr>
            <w:tcW w:w="1678" w:type="dxa"/>
            <w:vAlign w:val="center"/>
          </w:tcPr>
          <w:p w:rsidR="003D199D" w:rsidRPr="00054453" w:rsidRDefault="003D199D" w:rsidP="003D199D">
            <w:pPr>
              <w:spacing w:after="0" w:line="240" w:lineRule="auto"/>
              <w:rPr>
                <w:b/>
              </w:rPr>
            </w:pPr>
            <w:r w:rsidRPr="00054453">
              <w:rPr>
                <w:b/>
              </w:rPr>
              <w:t xml:space="preserve">$   </w:t>
            </w:r>
            <w:r>
              <w:rPr>
                <w:b/>
              </w:rPr>
              <w:t xml:space="preserve">      562.91</w:t>
            </w:r>
            <w:r w:rsidRPr="00054453">
              <w:rPr>
                <w:b/>
              </w:rPr>
              <w:t xml:space="preserve">  </w:t>
            </w:r>
          </w:p>
        </w:tc>
      </w:tr>
      <w:tr w:rsidR="003D199D" w:rsidTr="003D199D">
        <w:tc>
          <w:tcPr>
            <w:tcW w:w="7398" w:type="dxa"/>
            <w:vAlign w:val="center"/>
          </w:tcPr>
          <w:p w:rsidR="003D199D" w:rsidRDefault="003D199D" w:rsidP="003D199D">
            <w:pPr>
              <w:spacing w:after="0" w:line="240" w:lineRule="auto"/>
              <w:rPr>
                <w:b/>
              </w:rPr>
            </w:pPr>
          </w:p>
        </w:tc>
        <w:tc>
          <w:tcPr>
            <w:tcW w:w="1678" w:type="dxa"/>
            <w:vAlign w:val="center"/>
          </w:tcPr>
          <w:p w:rsidR="003D199D" w:rsidRPr="00054453" w:rsidRDefault="003D199D" w:rsidP="003D199D">
            <w:pPr>
              <w:spacing w:after="0" w:line="240" w:lineRule="auto"/>
              <w:rPr>
                <w:b/>
              </w:rPr>
            </w:pPr>
          </w:p>
        </w:tc>
      </w:tr>
      <w:tr w:rsidR="003D199D" w:rsidTr="003D199D">
        <w:tc>
          <w:tcPr>
            <w:tcW w:w="7398" w:type="dxa"/>
            <w:vAlign w:val="center"/>
          </w:tcPr>
          <w:p w:rsidR="003D199D" w:rsidRPr="00260A4D" w:rsidRDefault="003D199D" w:rsidP="003D199D">
            <w:pPr>
              <w:spacing w:after="0" w:line="240" w:lineRule="auto"/>
              <w:rPr>
                <w:b/>
              </w:rPr>
            </w:pPr>
            <w:r w:rsidRPr="00260A4D">
              <w:rPr>
                <w:b/>
              </w:rPr>
              <w:t>201</w:t>
            </w:r>
            <w:r>
              <w:rPr>
                <w:b/>
              </w:rPr>
              <w:t>3</w:t>
            </w:r>
            <w:r w:rsidRPr="00260A4D">
              <w:rPr>
                <w:b/>
              </w:rPr>
              <w:t xml:space="preserve"> FW</w:t>
            </w:r>
            <w:r>
              <w:rPr>
                <w:b/>
              </w:rPr>
              <w:t xml:space="preserve">S Project Award </w:t>
            </w:r>
          </w:p>
        </w:tc>
        <w:tc>
          <w:tcPr>
            <w:tcW w:w="1678" w:type="dxa"/>
            <w:vAlign w:val="center"/>
          </w:tcPr>
          <w:p w:rsidR="003D199D" w:rsidRPr="00054453" w:rsidRDefault="003D199D" w:rsidP="00B6680C">
            <w:pPr>
              <w:spacing w:after="0" w:line="240" w:lineRule="auto"/>
              <w:rPr>
                <w:b/>
              </w:rPr>
            </w:pPr>
            <w:r w:rsidRPr="00054453">
              <w:rPr>
                <w:b/>
              </w:rPr>
              <w:t xml:space="preserve">$ </w:t>
            </w:r>
            <w:r>
              <w:rPr>
                <w:b/>
              </w:rPr>
              <w:t xml:space="preserve">  3</w:t>
            </w:r>
            <w:r w:rsidR="00B6680C">
              <w:rPr>
                <w:b/>
              </w:rPr>
              <w:t>5</w:t>
            </w:r>
            <w:r w:rsidRPr="00054453">
              <w:rPr>
                <w:b/>
              </w:rPr>
              <w:t>,000.00</w:t>
            </w:r>
          </w:p>
        </w:tc>
      </w:tr>
      <w:tr w:rsidR="003D199D" w:rsidTr="003D199D">
        <w:tc>
          <w:tcPr>
            <w:tcW w:w="7398" w:type="dxa"/>
            <w:vAlign w:val="center"/>
          </w:tcPr>
          <w:p w:rsidR="003D199D" w:rsidRPr="00E040BB" w:rsidRDefault="003D199D" w:rsidP="003D199D">
            <w:pPr>
              <w:spacing w:after="0" w:line="240" w:lineRule="auto"/>
            </w:pPr>
            <w:r>
              <w:t>Coordinator Salary (July-September, 2014)</w:t>
            </w:r>
          </w:p>
        </w:tc>
        <w:tc>
          <w:tcPr>
            <w:tcW w:w="1678" w:type="dxa"/>
            <w:vAlign w:val="center"/>
          </w:tcPr>
          <w:p w:rsidR="003D199D" w:rsidRPr="00E040BB" w:rsidRDefault="003D199D" w:rsidP="003D199D">
            <w:pPr>
              <w:spacing w:after="0" w:line="240" w:lineRule="auto"/>
            </w:pPr>
            <w:r w:rsidRPr="00851CCE">
              <w:t xml:space="preserve">$ </w:t>
            </w:r>
            <w:r>
              <w:rPr>
                <w:b/>
              </w:rPr>
              <w:t xml:space="preserve">  </w:t>
            </w:r>
            <w:r w:rsidRPr="00E040BB">
              <w:t>15,000.00</w:t>
            </w:r>
          </w:p>
        </w:tc>
      </w:tr>
      <w:tr w:rsidR="003D199D" w:rsidTr="003D199D">
        <w:tc>
          <w:tcPr>
            <w:tcW w:w="7398" w:type="dxa"/>
            <w:vAlign w:val="center"/>
          </w:tcPr>
          <w:p w:rsidR="003D199D" w:rsidRPr="00E040BB" w:rsidRDefault="003D199D" w:rsidP="00B6680C">
            <w:pPr>
              <w:spacing w:after="0" w:line="240" w:lineRule="auto"/>
            </w:pPr>
            <w:r>
              <w:t>Coordinator Salary (Oct</w:t>
            </w:r>
            <w:r w:rsidR="00B6680C">
              <w:t xml:space="preserve">-Dec </w:t>
            </w:r>
            <w:r>
              <w:t xml:space="preserve"> 2014)</w:t>
            </w:r>
          </w:p>
        </w:tc>
        <w:tc>
          <w:tcPr>
            <w:tcW w:w="1678" w:type="dxa"/>
            <w:vAlign w:val="center"/>
          </w:tcPr>
          <w:p w:rsidR="003D199D" w:rsidRPr="00E040BB" w:rsidRDefault="003D199D" w:rsidP="00B6680C">
            <w:pPr>
              <w:spacing w:after="0" w:line="240" w:lineRule="auto"/>
            </w:pPr>
            <w:r>
              <w:t xml:space="preserve">$   </w:t>
            </w:r>
            <w:r w:rsidR="00B6680C">
              <w:t>15</w:t>
            </w:r>
            <w:r>
              <w:t>,000.00</w:t>
            </w:r>
          </w:p>
        </w:tc>
      </w:tr>
      <w:tr w:rsidR="003D199D" w:rsidTr="003D199D">
        <w:tc>
          <w:tcPr>
            <w:tcW w:w="7398" w:type="dxa"/>
            <w:vAlign w:val="center"/>
          </w:tcPr>
          <w:p w:rsidR="003D199D" w:rsidRPr="00E040BB" w:rsidRDefault="003D199D" w:rsidP="003D199D">
            <w:pPr>
              <w:spacing w:after="0" w:line="240" w:lineRule="auto"/>
            </w:pPr>
            <w:r>
              <w:t>Travel</w:t>
            </w:r>
          </w:p>
        </w:tc>
        <w:tc>
          <w:tcPr>
            <w:tcW w:w="1678" w:type="dxa"/>
            <w:vAlign w:val="center"/>
          </w:tcPr>
          <w:p w:rsidR="003D199D" w:rsidRPr="00E040BB" w:rsidRDefault="003D199D" w:rsidP="003D199D">
            <w:pPr>
              <w:spacing w:after="0" w:line="240" w:lineRule="auto"/>
            </w:pPr>
          </w:p>
        </w:tc>
      </w:tr>
      <w:tr w:rsidR="003D199D" w:rsidTr="003D199D">
        <w:tc>
          <w:tcPr>
            <w:tcW w:w="7398" w:type="dxa"/>
            <w:vAlign w:val="center"/>
          </w:tcPr>
          <w:p w:rsidR="003D199D" w:rsidRPr="00E040BB" w:rsidRDefault="003D199D" w:rsidP="00EE6880">
            <w:pPr>
              <w:pStyle w:val="ListParagraph"/>
              <w:numPr>
                <w:ilvl w:val="0"/>
                <w:numId w:val="2"/>
              </w:numPr>
              <w:spacing w:after="0" w:line="240" w:lineRule="auto"/>
            </w:pPr>
            <w:r>
              <w:t>NFHP (2 meetings)</w:t>
            </w:r>
          </w:p>
        </w:tc>
        <w:tc>
          <w:tcPr>
            <w:tcW w:w="1678" w:type="dxa"/>
            <w:vAlign w:val="center"/>
          </w:tcPr>
          <w:p w:rsidR="003D199D" w:rsidRPr="00E040BB" w:rsidRDefault="003D199D" w:rsidP="003D199D">
            <w:pPr>
              <w:spacing w:after="0" w:line="240" w:lineRule="auto"/>
            </w:pPr>
            <w:r>
              <w:t>$     2,000.00</w:t>
            </w:r>
          </w:p>
        </w:tc>
      </w:tr>
      <w:tr w:rsidR="003D199D" w:rsidTr="003D199D">
        <w:tc>
          <w:tcPr>
            <w:tcW w:w="7398" w:type="dxa"/>
            <w:vAlign w:val="center"/>
          </w:tcPr>
          <w:p w:rsidR="003D199D" w:rsidRPr="00E040BB" w:rsidRDefault="003D199D" w:rsidP="00EE6880">
            <w:pPr>
              <w:pStyle w:val="ListParagraph"/>
              <w:numPr>
                <w:ilvl w:val="0"/>
                <w:numId w:val="2"/>
              </w:numPr>
              <w:spacing w:after="0" w:line="240" w:lineRule="auto"/>
            </w:pPr>
            <w:r>
              <w:t>AFS (2015)</w:t>
            </w:r>
          </w:p>
        </w:tc>
        <w:tc>
          <w:tcPr>
            <w:tcW w:w="1678" w:type="dxa"/>
            <w:vAlign w:val="center"/>
          </w:tcPr>
          <w:p w:rsidR="003D199D" w:rsidRPr="00E040BB" w:rsidRDefault="003D199D" w:rsidP="003D199D">
            <w:pPr>
              <w:spacing w:after="0" w:line="240" w:lineRule="auto"/>
            </w:pPr>
            <w:r>
              <w:t>$     2,000.00</w:t>
            </w:r>
          </w:p>
        </w:tc>
      </w:tr>
      <w:tr w:rsidR="003D199D" w:rsidTr="003D199D">
        <w:tc>
          <w:tcPr>
            <w:tcW w:w="7398" w:type="dxa"/>
            <w:vAlign w:val="center"/>
          </w:tcPr>
          <w:p w:rsidR="003D199D" w:rsidRPr="00170CD3" w:rsidRDefault="003D199D" w:rsidP="003D199D">
            <w:pPr>
              <w:spacing w:after="0" w:line="240" w:lineRule="auto"/>
              <w:rPr>
                <w:b/>
              </w:rPr>
            </w:pPr>
            <w:r w:rsidRPr="00170CD3">
              <w:rPr>
                <w:b/>
              </w:rPr>
              <w:t>Funds Remaining</w:t>
            </w:r>
          </w:p>
        </w:tc>
        <w:tc>
          <w:tcPr>
            <w:tcW w:w="1678" w:type="dxa"/>
            <w:vAlign w:val="center"/>
          </w:tcPr>
          <w:p w:rsidR="003D199D" w:rsidRPr="00170CD3" w:rsidRDefault="003D199D" w:rsidP="00B6680C">
            <w:pPr>
              <w:spacing w:after="0" w:line="240" w:lineRule="auto"/>
              <w:rPr>
                <w:b/>
              </w:rPr>
            </w:pPr>
            <w:r w:rsidRPr="00170CD3">
              <w:rPr>
                <w:b/>
              </w:rPr>
              <w:t xml:space="preserve">$     </w:t>
            </w:r>
            <w:r w:rsidR="00B6680C">
              <w:rPr>
                <w:b/>
              </w:rPr>
              <w:t>6</w:t>
            </w:r>
            <w:r w:rsidRPr="00170CD3">
              <w:rPr>
                <w:b/>
              </w:rPr>
              <w:t>,000.00</w:t>
            </w:r>
          </w:p>
        </w:tc>
      </w:tr>
      <w:tr w:rsidR="003D199D" w:rsidTr="003D199D">
        <w:tc>
          <w:tcPr>
            <w:tcW w:w="7398" w:type="dxa"/>
            <w:vAlign w:val="center"/>
          </w:tcPr>
          <w:p w:rsidR="003D199D" w:rsidRDefault="003D199D" w:rsidP="003D199D">
            <w:pPr>
              <w:spacing w:after="0" w:line="240" w:lineRule="auto"/>
              <w:rPr>
                <w:b/>
              </w:rPr>
            </w:pPr>
          </w:p>
        </w:tc>
        <w:tc>
          <w:tcPr>
            <w:tcW w:w="1678" w:type="dxa"/>
            <w:vAlign w:val="center"/>
          </w:tcPr>
          <w:p w:rsidR="003D199D" w:rsidRPr="00054453" w:rsidRDefault="003D199D" w:rsidP="003D199D">
            <w:pPr>
              <w:spacing w:after="0" w:line="240" w:lineRule="auto"/>
              <w:rPr>
                <w:b/>
              </w:rPr>
            </w:pPr>
          </w:p>
        </w:tc>
      </w:tr>
      <w:tr w:rsidR="003D199D" w:rsidTr="003D199D">
        <w:tc>
          <w:tcPr>
            <w:tcW w:w="7398" w:type="dxa"/>
            <w:vAlign w:val="center"/>
          </w:tcPr>
          <w:p w:rsidR="003D199D" w:rsidRPr="00260A4D" w:rsidRDefault="003D199D" w:rsidP="003D199D">
            <w:pPr>
              <w:spacing w:after="0" w:line="240" w:lineRule="auto"/>
              <w:rPr>
                <w:b/>
              </w:rPr>
            </w:pPr>
            <w:r w:rsidRPr="00260A4D">
              <w:rPr>
                <w:b/>
              </w:rPr>
              <w:t>201</w:t>
            </w:r>
            <w:r>
              <w:rPr>
                <w:b/>
              </w:rPr>
              <w:t>4</w:t>
            </w:r>
            <w:r w:rsidRPr="00260A4D">
              <w:rPr>
                <w:b/>
              </w:rPr>
              <w:t xml:space="preserve"> FW</w:t>
            </w:r>
            <w:r>
              <w:rPr>
                <w:b/>
              </w:rPr>
              <w:t xml:space="preserve">S Project Award </w:t>
            </w:r>
          </w:p>
        </w:tc>
        <w:tc>
          <w:tcPr>
            <w:tcW w:w="1678" w:type="dxa"/>
            <w:vAlign w:val="center"/>
          </w:tcPr>
          <w:p w:rsidR="003D199D" w:rsidRPr="00054453" w:rsidRDefault="003D199D" w:rsidP="003D199D">
            <w:pPr>
              <w:spacing w:after="0" w:line="240" w:lineRule="auto"/>
              <w:rPr>
                <w:b/>
              </w:rPr>
            </w:pPr>
            <w:r w:rsidRPr="00054453">
              <w:rPr>
                <w:b/>
              </w:rPr>
              <w:t xml:space="preserve">$ </w:t>
            </w:r>
            <w:r>
              <w:rPr>
                <w:b/>
              </w:rPr>
              <w:t xml:space="preserve">  33</w:t>
            </w:r>
            <w:r w:rsidRPr="00054453">
              <w:rPr>
                <w:b/>
              </w:rPr>
              <w:t>,</w:t>
            </w:r>
            <w:r>
              <w:rPr>
                <w:b/>
              </w:rPr>
              <w:t>475</w:t>
            </w:r>
            <w:r w:rsidRPr="00054453">
              <w:rPr>
                <w:b/>
              </w:rPr>
              <w:t>.00</w:t>
            </w:r>
          </w:p>
        </w:tc>
      </w:tr>
      <w:tr w:rsidR="003D199D" w:rsidTr="003D199D">
        <w:tc>
          <w:tcPr>
            <w:tcW w:w="7398" w:type="dxa"/>
            <w:vAlign w:val="center"/>
          </w:tcPr>
          <w:p w:rsidR="003D199D" w:rsidRPr="00170CD3" w:rsidRDefault="003D199D" w:rsidP="003D199D">
            <w:pPr>
              <w:spacing w:after="0" w:line="240" w:lineRule="auto"/>
            </w:pPr>
            <w:r>
              <w:t>Coordinator Salary (Dec-May)</w:t>
            </w:r>
          </w:p>
        </w:tc>
        <w:tc>
          <w:tcPr>
            <w:tcW w:w="1678" w:type="dxa"/>
            <w:vAlign w:val="center"/>
          </w:tcPr>
          <w:p w:rsidR="003D199D" w:rsidRPr="00170CD3" w:rsidRDefault="003D199D" w:rsidP="003D199D">
            <w:pPr>
              <w:spacing w:after="0" w:line="240" w:lineRule="auto"/>
            </w:pPr>
            <w:r w:rsidRPr="00170CD3">
              <w:t>$   30,000.00</w:t>
            </w:r>
          </w:p>
        </w:tc>
      </w:tr>
      <w:tr w:rsidR="003D199D" w:rsidTr="003D199D">
        <w:tc>
          <w:tcPr>
            <w:tcW w:w="7398" w:type="dxa"/>
            <w:vAlign w:val="center"/>
          </w:tcPr>
          <w:p w:rsidR="003D199D" w:rsidRPr="00170CD3" w:rsidRDefault="003D199D" w:rsidP="003D199D">
            <w:pPr>
              <w:spacing w:after="0" w:line="240" w:lineRule="auto"/>
            </w:pPr>
            <w:r>
              <w:t>Travel</w:t>
            </w:r>
          </w:p>
        </w:tc>
        <w:tc>
          <w:tcPr>
            <w:tcW w:w="1678" w:type="dxa"/>
            <w:vAlign w:val="center"/>
          </w:tcPr>
          <w:p w:rsidR="003D199D" w:rsidRPr="00170CD3" w:rsidRDefault="003D199D" w:rsidP="003D199D">
            <w:pPr>
              <w:spacing w:after="0" w:line="240" w:lineRule="auto"/>
            </w:pPr>
          </w:p>
        </w:tc>
      </w:tr>
      <w:tr w:rsidR="003D199D" w:rsidTr="003D199D">
        <w:tc>
          <w:tcPr>
            <w:tcW w:w="7398" w:type="dxa"/>
            <w:vAlign w:val="center"/>
          </w:tcPr>
          <w:p w:rsidR="003D199D" w:rsidRPr="00170CD3" w:rsidRDefault="003D199D" w:rsidP="00EE6880">
            <w:pPr>
              <w:pStyle w:val="ListParagraph"/>
              <w:numPr>
                <w:ilvl w:val="0"/>
                <w:numId w:val="2"/>
              </w:numPr>
              <w:spacing w:after="0" w:line="240" w:lineRule="auto"/>
            </w:pPr>
            <w:r>
              <w:t>RFHP Meeting (2015)</w:t>
            </w:r>
          </w:p>
        </w:tc>
        <w:tc>
          <w:tcPr>
            <w:tcW w:w="1678" w:type="dxa"/>
            <w:vAlign w:val="center"/>
          </w:tcPr>
          <w:p w:rsidR="003D199D" w:rsidRPr="00170CD3" w:rsidRDefault="003D199D" w:rsidP="003D199D">
            <w:pPr>
              <w:spacing w:after="0" w:line="240" w:lineRule="auto"/>
            </w:pPr>
            <w:r>
              <w:t>$        475.00</w:t>
            </w:r>
          </w:p>
        </w:tc>
      </w:tr>
      <w:tr w:rsidR="003D199D" w:rsidTr="003D199D">
        <w:tc>
          <w:tcPr>
            <w:tcW w:w="7398" w:type="dxa"/>
            <w:vAlign w:val="center"/>
          </w:tcPr>
          <w:p w:rsidR="003D199D" w:rsidRPr="00170CD3" w:rsidRDefault="003D199D" w:rsidP="00EE6880">
            <w:pPr>
              <w:pStyle w:val="ListParagraph"/>
              <w:numPr>
                <w:ilvl w:val="0"/>
                <w:numId w:val="2"/>
              </w:numPr>
              <w:spacing w:after="0" w:line="240" w:lineRule="auto"/>
            </w:pPr>
            <w:r>
              <w:t>SEAFWA (2014)</w:t>
            </w:r>
          </w:p>
        </w:tc>
        <w:tc>
          <w:tcPr>
            <w:tcW w:w="1678" w:type="dxa"/>
            <w:vAlign w:val="center"/>
          </w:tcPr>
          <w:p w:rsidR="003D199D" w:rsidRPr="00170CD3" w:rsidRDefault="003D199D" w:rsidP="003D199D">
            <w:pPr>
              <w:spacing w:after="0" w:line="240" w:lineRule="auto"/>
            </w:pPr>
            <w:r>
              <w:t>$     1,500.00</w:t>
            </w:r>
          </w:p>
        </w:tc>
      </w:tr>
      <w:tr w:rsidR="003D199D" w:rsidTr="003D199D">
        <w:tc>
          <w:tcPr>
            <w:tcW w:w="7398" w:type="dxa"/>
            <w:vAlign w:val="center"/>
          </w:tcPr>
          <w:p w:rsidR="003D199D" w:rsidRPr="00170CD3" w:rsidRDefault="003D199D" w:rsidP="00EE6880">
            <w:pPr>
              <w:pStyle w:val="ListParagraph"/>
              <w:numPr>
                <w:ilvl w:val="0"/>
                <w:numId w:val="2"/>
              </w:numPr>
              <w:spacing w:after="0" w:line="240" w:lineRule="auto"/>
            </w:pPr>
            <w:r>
              <w:t>AFS (2016)</w:t>
            </w:r>
          </w:p>
        </w:tc>
        <w:tc>
          <w:tcPr>
            <w:tcW w:w="1678" w:type="dxa"/>
            <w:vAlign w:val="center"/>
          </w:tcPr>
          <w:p w:rsidR="003D199D" w:rsidRPr="00170CD3" w:rsidRDefault="003D199D" w:rsidP="003D199D">
            <w:pPr>
              <w:spacing w:after="0" w:line="240" w:lineRule="auto"/>
            </w:pPr>
            <w:r>
              <w:t>$     1,500.00</w:t>
            </w:r>
          </w:p>
        </w:tc>
      </w:tr>
      <w:tr w:rsidR="003D199D" w:rsidTr="003D199D">
        <w:tc>
          <w:tcPr>
            <w:tcW w:w="7398" w:type="dxa"/>
            <w:vAlign w:val="center"/>
          </w:tcPr>
          <w:p w:rsidR="003D199D" w:rsidRPr="00170CD3" w:rsidRDefault="003D199D" w:rsidP="003D199D">
            <w:pPr>
              <w:spacing w:after="0" w:line="240" w:lineRule="auto"/>
            </w:pPr>
          </w:p>
        </w:tc>
        <w:tc>
          <w:tcPr>
            <w:tcW w:w="1678" w:type="dxa"/>
            <w:vAlign w:val="center"/>
          </w:tcPr>
          <w:p w:rsidR="003D199D" w:rsidRPr="00170CD3" w:rsidRDefault="003D199D" w:rsidP="003D199D">
            <w:pPr>
              <w:spacing w:after="0" w:line="240" w:lineRule="auto"/>
            </w:pPr>
          </w:p>
        </w:tc>
      </w:tr>
      <w:tr w:rsidR="003D199D" w:rsidTr="003D199D">
        <w:tc>
          <w:tcPr>
            <w:tcW w:w="7398" w:type="dxa"/>
            <w:vAlign w:val="center"/>
          </w:tcPr>
          <w:p w:rsidR="003D199D" w:rsidRPr="003E3B62" w:rsidRDefault="003D199D" w:rsidP="003D199D">
            <w:pPr>
              <w:spacing w:after="0" w:line="240" w:lineRule="auto"/>
              <w:rPr>
                <w:b/>
              </w:rPr>
            </w:pPr>
            <w:r>
              <w:rPr>
                <w:b/>
              </w:rPr>
              <w:t>2015 NFHP MSCG (Science and Data)</w:t>
            </w:r>
          </w:p>
        </w:tc>
        <w:tc>
          <w:tcPr>
            <w:tcW w:w="1678" w:type="dxa"/>
            <w:vAlign w:val="center"/>
          </w:tcPr>
          <w:p w:rsidR="003D199D" w:rsidRPr="003E3B62" w:rsidRDefault="003D199D" w:rsidP="003D199D">
            <w:pPr>
              <w:spacing w:after="0" w:line="240" w:lineRule="auto"/>
              <w:rPr>
                <w:b/>
              </w:rPr>
            </w:pPr>
            <w:r w:rsidRPr="003E3B62">
              <w:rPr>
                <w:b/>
              </w:rPr>
              <w:t>$   75,000.00</w:t>
            </w:r>
          </w:p>
        </w:tc>
      </w:tr>
      <w:tr w:rsidR="003D199D" w:rsidTr="003D199D">
        <w:tc>
          <w:tcPr>
            <w:tcW w:w="7398" w:type="dxa"/>
            <w:vAlign w:val="center"/>
          </w:tcPr>
          <w:p w:rsidR="003D199D" w:rsidRPr="00170CD3" w:rsidRDefault="003D199D" w:rsidP="003D199D">
            <w:pPr>
              <w:spacing w:after="0" w:line="240" w:lineRule="auto"/>
            </w:pPr>
            <w:r>
              <w:t>Coordinator Salary (June-October, 2015)</w:t>
            </w:r>
          </w:p>
        </w:tc>
        <w:tc>
          <w:tcPr>
            <w:tcW w:w="1678" w:type="dxa"/>
            <w:vAlign w:val="center"/>
          </w:tcPr>
          <w:p w:rsidR="003D199D" w:rsidRPr="00170CD3" w:rsidRDefault="003D199D" w:rsidP="003D199D">
            <w:pPr>
              <w:spacing w:after="0" w:line="240" w:lineRule="auto"/>
            </w:pPr>
            <w:r>
              <w:t>$   25,000.00</w:t>
            </w:r>
          </w:p>
        </w:tc>
      </w:tr>
      <w:tr w:rsidR="003D199D" w:rsidTr="003D199D">
        <w:tc>
          <w:tcPr>
            <w:tcW w:w="7398" w:type="dxa"/>
            <w:vAlign w:val="center"/>
          </w:tcPr>
          <w:p w:rsidR="003D199D" w:rsidRPr="00170CD3" w:rsidRDefault="003D199D" w:rsidP="003D199D">
            <w:pPr>
              <w:spacing w:after="0" w:line="240" w:lineRule="auto"/>
            </w:pPr>
            <w:r>
              <w:t>Subcontract USGS</w:t>
            </w:r>
          </w:p>
        </w:tc>
        <w:tc>
          <w:tcPr>
            <w:tcW w:w="1678" w:type="dxa"/>
            <w:vAlign w:val="center"/>
          </w:tcPr>
          <w:p w:rsidR="003D199D" w:rsidRPr="00170CD3" w:rsidRDefault="003D199D" w:rsidP="003D199D">
            <w:pPr>
              <w:spacing w:after="0" w:line="240" w:lineRule="auto"/>
            </w:pPr>
            <w:r>
              <w:t>$   50,000.00</w:t>
            </w:r>
          </w:p>
        </w:tc>
      </w:tr>
      <w:tr w:rsidR="003D199D" w:rsidTr="003D199D">
        <w:tc>
          <w:tcPr>
            <w:tcW w:w="7398" w:type="dxa"/>
            <w:vAlign w:val="center"/>
          </w:tcPr>
          <w:p w:rsidR="003D199D" w:rsidRPr="00170CD3" w:rsidRDefault="003D199D" w:rsidP="003D199D">
            <w:pPr>
              <w:spacing w:after="0" w:line="240" w:lineRule="auto"/>
            </w:pPr>
          </w:p>
        </w:tc>
        <w:tc>
          <w:tcPr>
            <w:tcW w:w="1678" w:type="dxa"/>
            <w:vAlign w:val="center"/>
          </w:tcPr>
          <w:p w:rsidR="003D199D" w:rsidRPr="00170CD3" w:rsidRDefault="003D199D" w:rsidP="003D199D">
            <w:pPr>
              <w:spacing w:after="0" w:line="240" w:lineRule="auto"/>
            </w:pPr>
          </w:p>
        </w:tc>
      </w:tr>
      <w:tr w:rsidR="003D199D" w:rsidTr="003D199D">
        <w:tc>
          <w:tcPr>
            <w:tcW w:w="7398" w:type="dxa"/>
            <w:vAlign w:val="center"/>
          </w:tcPr>
          <w:p w:rsidR="003D199D" w:rsidRDefault="003D199D" w:rsidP="003D199D">
            <w:pPr>
              <w:spacing w:after="0" w:line="240" w:lineRule="auto"/>
              <w:rPr>
                <w:b/>
              </w:rPr>
            </w:pPr>
            <w:r>
              <w:rPr>
                <w:b/>
              </w:rPr>
              <w:t>2015 FWS Award for Operations???</w:t>
            </w:r>
          </w:p>
        </w:tc>
        <w:tc>
          <w:tcPr>
            <w:tcW w:w="1678" w:type="dxa"/>
            <w:vAlign w:val="center"/>
          </w:tcPr>
          <w:p w:rsidR="003D199D" w:rsidRPr="00054453" w:rsidRDefault="003D199D" w:rsidP="003D199D">
            <w:pPr>
              <w:spacing w:after="0" w:line="240" w:lineRule="auto"/>
              <w:rPr>
                <w:b/>
              </w:rPr>
            </w:pPr>
            <w:r>
              <w:rPr>
                <w:b/>
              </w:rPr>
              <w:t>$   30,000.00</w:t>
            </w:r>
          </w:p>
        </w:tc>
      </w:tr>
      <w:tr w:rsidR="003D199D" w:rsidTr="003D199D">
        <w:tc>
          <w:tcPr>
            <w:tcW w:w="7398" w:type="dxa"/>
            <w:vAlign w:val="center"/>
          </w:tcPr>
          <w:p w:rsidR="003D199D" w:rsidRDefault="003D199D" w:rsidP="003D199D">
            <w:pPr>
              <w:spacing w:after="0" w:line="240" w:lineRule="auto"/>
              <w:rPr>
                <w:b/>
              </w:rPr>
            </w:pPr>
            <w:r>
              <w:rPr>
                <w:b/>
              </w:rPr>
              <w:t>Shell Grant (Tioga County Bass Anglers-tentative)</w:t>
            </w:r>
          </w:p>
        </w:tc>
        <w:tc>
          <w:tcPr>
            <w:tcW w:w="1678" w:type="dxa"/>
            <w:vAlign w:val="center"/>
          </w:tcPr>
          <w:p w:rsidR="003D199D" w:rsidRPr="00054453" w:rsidRDefault="003D199D" w:rsidP="003D199D">
            <w:pPr>
              <w:spacing w:after="0" w:line="240" w:lineRule="auto"/>
              <w:rPr>
                <w:b/>
              </w:rPr>
            </w:pPr>
            <w:r>
              <w:rPr>
                <w:b/>
              </w:rPr>
              <w:t>$     1,900.00</w:t>
            </w:r>
          </w:p>
        </w:tc>
      </w:tr>
      <w:tr w:rsidR="003D199D" w:rsidTr="003D199D">
        <w:tc>
          <w:tcPr>
            <w:tcW w:w="7398" w:type="dxa"/>
            <w:vAlign w:val="center"/>
          </w:tcPr>
          <w:p w:rsidR="003D199D" w:rsidRPr="00E84F52" w:rsidRDefault="003D199D" w:rsidP="003D199D">
            <w:pPr>
              <w:spacing w:after="0" w:line="240" w:lineRule="auto"/>
              <w:rPr>
                <w:b/>
              </w:rPr>
            </w:pPr>
            <w:r>
              <w:rPr>
                <w:b/>
              </w:rPr>
              <w:t>Sponsor Solicitation (projected)</w:t>
            </w:r>
          </w:p>
        </w:tc>
        <w:tc>
          <w:tcPr>
            <w:tcW w:w="1678" w:type="dxa"/>
            <w:vAlign w:val="center"/>
          </w:tcPr>
          <w:p w:rsidR="003D199D" w:rsidRPr="00054453" w:rsidRDefault="003D199D" w:rsidP="003D199D">
            <w:pPr>
              <w:spacing w:after="0" w:line="240" w:lineRule="auto"/>
              <w:rPr>
                <w:b/>
              </w:rPr>
            </w:pPr>
            <w:r w:rsidRPr="00054453">
              <w:rPr>
                <w:b/>
              </w:rPr>
              <w:t xml:space="preserve">$ </w:t>
            </w:r>
            <w:r>
              <w:rPr>
                <w:b/>
              </w:rPr>
              <w:t xml:space="preserve">  30,000</w:t>
            </w:r>
            <w:r w:rsidRPr="00054453">
              <w:rPr>
                <w:b/>
              </w:rPr>
              <w:t>.00</w:t>
            </w:r>
          </w:p>
        </w:tc>
      </w:tr>
    </w:tbl>
    <w:p w:rsidR="00E23BCB" w:rsidRDefault="00E23BCB" w:rsidP="00E23BCB">
      <w:pPr>
        <w:rPr>
          <w:sz w:val="24"/>
        </w:rPr>
      </w:pPr>
    </w:p>
    <w:p w:rsidR="003C0E7B" w:rsidRDefault="003C0E7B">
      <w:pPr>
        <w:rPr>
          <w:sz w:val="24"/>
        </w:rPr>
      </w:pPr>
      <w:r>
        <w:rPr>
          <w:sz w:val="24"/>
        </w:rPr>
        <w:br w:type="page"/>
      </w:r>
    </w:p>
    <w:tbl>
      <w:tblPr>
        <w:tblpPr w:leftFromText="180" w:rightFromText="180" w:vertAnchor="page" w:horzAnchor="margin" w:tblpXSpec="center" w:tblpY="2596"/>
        <w:tblW w:w="10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568"/>
        <w:gridCol w:w="1620"/>
      </w:tblGrid>
      <w:tr w:rsidR="003C0E7B" w:rsidRPr="003C0E7B" w:rsidTr="003C0E7B">
        <w:trPr>
          <w:trHeight w:val="320"/>
        </w:trPr>
        <w:tc>
          <w:tcPr>
            <w:tcW w:w="8568" w:type="dxa"/>
          </w:tcPr>
          <w:p w:rsidR="003C0E7B" w:rsidRPr="003C0E7B" w:rsidRDefault="003C0E7B" w:rsidP="003C0E7B">
            <w:pPr>
              <w:pStyle w:val="Default"/>
              <w:rPr>
                <w:rFonts w:asciiTheme="minorHAnsi" w:hAnsiTheme="minorHAnsi"/>
              </w:rPr>
            </w:pPr>
            <w:r w:rsidRPr="003C0E7B">
              <w:rPr>
                <w:rFonts w:asciiTheme="minorHAnsi" w:hAnsiTheme="minorHAnsi"/>
                <w:b/>
                <w:bCs/>
              </w:rPr>
              <w:lastRenderedPageBreak/>
              <w:t xml:space="preserve">I. AQUATIC HABITAT RESTORATION/PROTECTION </w:t>
            </w:r>
          </w:p>
        </w:tc>
        <w:tc>
          <w:tcPr>
            <w:tcW w:w="1620" w:type="dxa"/>
          </w:tcPr>
          <w:p w:rsidR="003C0E7B" w:rsidRPr="003C0E7B" w:rsidRDefault="003C0E7B" w:rsidP="003C0E7B">
            <w:pPr>
              <w:pStyle w:val="Default"/>
              <w:jc w:val="center"/>
              <w:rPr>
                <w:rFonts w:asciiTheme="minorHAnsi" w:hAnsiTheme="minorHAnsi"/>
                <w:b/>
                <w:bCs/>
              </w:rPr>
            </w:pPr>
            <w:r w:rsidRPr="003C0E7B">
              <w:rPr>
                <w:rFonts w:asciiTheme="minorHAnsi" w:hAnsiTheme="minorHAnsi"/>
                <w:b/>
                <w:bCs/>
              </w:rPr>
              <w:t>Points =  130</w:t>
            </w:r>
          </w:p>
        </w:tc>
      </w:tr>
      <w:tr w:rsidR="003C0E7B" w:rsidRPr="003C0E7B" w:rsidTr="003C0E7B">
        <w:trPr>
          <w:trHeight w:val="628"/>
        </w:trPr>
        <w:tc>
          <w:tcPr>
            <w:tcW w:w="8568" w:type="dxa"/>
          </w:tcPr>
          <w:p w:rsidR="003C0E7B" w:rsidRPr="003C0E7B" w:rsidRDefault="003C0E7B" w:rsidP="003C0E7B">
            <w:pPr>
              <w:pStyle w:val="Default"/>
              <w:rPr>
                <w:rFonts w:asciiTheme="minorHAnsi" w:hAnsiTheme="minorHAnsi"/>
                <w:sz w:val="22"/>
                <w:szCs w:val="22"/>
              </w:rPr>
            </w:pPr>
            <w:r w:rsidRPr="003C0E7B">
              <w:rPr>
                <w:rFonts w:asciiTheme="minorHAnsi" w:hAnsiTheme="minorHAnsi"/>
                <w:b/>
                <w:bCs/>
                <w:i/>
                <w:iCs/>
                <w:sz w:val="22"/>
                <w:szCs w:val="22"/>
              </w:rPr>
              <w:t>I.1 Would the habitat project in question address the regional priority impairments identified in the RFHP habitat impairment assessment. Refer to the map and table attached.</w:t>
            </w:r>
            <w:r w:rsidRPr="003C0E7B">
              <w:rPr>
                <w:rFonts w:asciiTheme="minorHAnsi" w:hAnsiTheme="minorHAnsi"/>
                <w:b/>
                <w:bCs/>
                <w:i/>
                <w:iCs/>
                <w:sz w:val="22"/>
                <w:szCs w:val="22"/>
                <w:u w:val="single"/>
              </w:rPr>
              <w:t xml:space="preserve"> </w:t>
            </w:r>
          </w:p>
        </w:tc>
        <w:tc>
          <w:tcPr>
            <w:tcW w:w="1620" w:type="dxa"/>
          </w:tcPr>
          <w:p w:rsidR="003C0E7B" w:rsidRPr="003C0E7B" w:rsidRDefault="003C0E7B" w:rsidP="003C0E7B">
            <w:pPr>
              <w:pStyle w:val="Default"/>
              <w:rPr>
                <w:rFonts w:asciiTheme="minorHAnsi" w:hAnsiTheme="minorHAnsi"/>
                <w:b/>
                <w:bCs/>
                <w:i/>
                <w:iCs/>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1</w:t>
            </w:r>
            <w:r w:rsidRPr="003C0E7B">
              <w:rPr>
                <w:rFonts w:asciiTheme="minorHAnsi" w:hAnsiTheme="minorHAnsi"/>
                <w:sz w:val="22"/>
                <w:szCs w:val="22"/>
                <w:vertAlign w:val="superscript"/>
              </w:rPr>
              <w:t>st</w:t>
            </w:r>
            <w:r w:rsidRPr="003C0E7B">
              <w:rPr>
                <w:rFonts w:asciiTheme="minorHAnsi" w:hAnsiTheme="minorHAnsi"/>
                <w:sz w:val="22"/>
                <w:szCs w:val="22"/>
              </w:rPr>
              <w:t xml:space="preserve"> and/or 2</w:t>
            </w:r>
            <w:r w:rsidRPr="003C0E7B">
              <w:rPr>
                <w:rFonts w:asciiTheme="minorHAnsi" w:hAnsiTheme="minorHAnsi"/>
                <w:sz w:val="22"/>
                <w:szCs w:val="22"/>
                <w:vertAlign w:val="superscript"/>
              </w:rPr>
              <w:t>nd</w:t>
            </w:r>
            <w:r w:rsidRPr="003C0E7B">
              <w:rPr>
                <w:rFonts w:asciiTheme="minorHAnsi" w:hAnsiTheme="minorHAnsi"/>
                <w:sz w:val="22"/>
                <w:szCs w:val="22"/>
              </w:rPr>
              <w:t xml:space="preserve"> Regional Priority Impairment = 50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3rd and/or 4th Regional Priority Impairment = 25</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5th</w:t>
            </w:r>
            <w:r w:rsidRPr="003C0E7B">
              <w:rPr>
                <w:rFonts w:asciiTheme="minorHAnsi" w:hAnsiTheme="minorHAnsi"/>
                <w:sz w:val="22"/>
                <w:szCs w:val="22"/>
                <w:vertAlign w:val="superscript"/>
              </w:rPr>
              <w:t>t</w:t>
            </w:r>
            <w:r w:rsidRPr="003C0E7B">
              <w:rPr>
                <w:rFonts w:asciiTheme="minorHAnsi" w:hAnsiTheme="minorHAnsi"/>
                <w:sz w:val="22"/>
                <w:szCs w:val="22"/>
              </w:rPr>
              <w:t xml:space="preserve"> and/or 6th Regional Priority Impairment = 10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Does not address any of the top 6 Regional Priority Impairments = 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10188" w:type="dxa"/>
            <w:gridSpan w:val="2"/>
          </w:tcPr>
          <w:p w:rsidR="003C0E7B" w:rsidRPr="003C0E7B" w:rsidRDefault="003C0E7B" w:rsidP="003C0E7B">
            <w:pPr>
              <w:pStyle w:val="Default"/>
              <w:rPr>
                <w:rFonts w:asciiTheme="minorHAnsi" w:hAnsiTheme="minorHAnsi"/>
                <w:b/>
                <w:bCs/>
                <w:i/>
                <w:iCs/>
                <w:sz w:val="22"/>
                <w:szCs w:val="22"/>
              </w:rPr>
            </w:pPr>
          </w:p>
        </w:tc>
      </w:tr>
      <w:tr w:rsidR="003C0E7B" w:rsidRPr="003C0E7B" w:rsidTr="003C0E7B">
        <w:trPr>
          <w:trHeight w:val="289"/>
        </w:trPr>
        <w:tc>
          <w:tcPr>
            <w:tcW w:w="8568" w:type="dxa"/>
          </w:tcPr>
          <w:p w:rsidR="003C0E7B" w:rsidRPr="003C0E7B" w:rsidRDefault="003C0E7B" w:rsidP="003C0E7B">
            <w:pPr>
              <w:pStyle w:val="Default"/>
              <w:rPr>
                <w:rFonts w:asciiTheme="minorHAnsi" w:hAnsiTheme="minorHAnsi"/>
                <w:sz w:val="22"/>
                <w:szCs w:val="22"/>
              </w:rPr>
            </w:pPr>
            <w:r w:rsidRPr="003C0E7B">
              <w:rPr>
                <w:rFonts w:asciiTheme="minorHAnsi" w:hAnsiTheme="minorHAnsi"/>
                <w:b/>
                <w:bCs/>
                <w:i/>
                <w:iCs/>
                <w:sz w:val="22"/>
                <w:szCs w:val="22"/>
              </w:rPr>
              <w:t>I.2 Are objectives and performance measures clearly defined in the proposal?  (e.g., ft</w:t>
            </w:r>
            <w:r w:rsidRPr="003C0E7B">
              <w:rPr>
                <w:rFonts w:asciiTheme="minorHAnsi" w:hAnsiTheme="minorHAnsi"/>
                <w:b/>
                <w:bCs/>
                <w:i/>
                <w:iCs/>
                <w:sz w:val="22"/>
                <w:szCs w:val="22"/>
                <w:vertAlign w:val="superscript"/>
              </w:rPr>
              <w:t>2</w:t>
            </w:r>
            <w:r w:rsidRPr="003C0E7B">
              <w:rPr>
                <w:rFonts w:asciiTheme="minorHAnsi" w:hAnsiTheme="minorHAnsi"/>
                <w:b/>
                <w:bCs/>
                <w:i/>
                <w:iCs/>
                <w:sz w:val="22"/>
                <w:szCs w:val="22"/>
              </w:rPr>
              <w:t xml:space="preserve"> of shoreline restored; quantified amount of structure added; number of native plants planted; changes in water quality parameters; changes in fish sampling catch rates in affected area, rates of recruitment, or population size structure; angler catch rates, harvest rates, and measures of directed fishing effort; measures of recreational use or economic benefit; </w:t>
            </w:r>
            <w:proofErr w:type="spellStart"/>
            <w:r w:rsidRPr="003C0E7B">
              <w:rPr>
                <w:rFonts w:asciiTheme="minorHAnsi" w:hAnsiTheme="minorHAnsi"/>
                <w:b/>
                <w:bCs/>
                <w:i/>
                <w:iCs/>
                <w:sz w:val="22"/>
                <w:szCs w:val="22"/>
              </w:rPr>
              <w:t>etc</w:t>
            </w:r>
            <w:proofErr w:type="spellEnd"/>
            <w:r w:rsidRPr="003C0E7B">
              <w:rPr>
                <w:rFonts w:asciiTheme="minorHAnsi" w:hAnsiTheme="minorHAnsi"/>
                <w:b/>
                <w:bCs/>
                <w:i/>
                <w:iCs/>
                <w:sz w:val="22"/>
                <w:szCs w:val="22"/>
              </w:rPr>
              <w:t xml:space="preserve">) </w:t>
            </w:r>
          </w:p>
        </w:tc>
        <w:tc>
          <w:tcPr>
            <w:tcW w:w="1620" w:type="dxa"/>
          </w:tcPr>
          <w:p w:rsidR="003C0E7B" w:rsidRPr="003C0E7B" w:rsidRDefault="003C0E7B" w:rsidP="003C0E7B">
            <w:pPr>
              <w:pStyle w:val="Default"/>
              <w:rPr>
                <w:rFonts w:asciiTheme="minorHAnsi" w:hAnsiTheme="minorHAnsi"/>
                <w:b/>
                <w:bCs/>
                <w:i/>
                <w:iCs/>
                <w:sz w:val="22"/>
                <w:szCs w:val="22"/>
              </w:rPr>
            </w:pPr>
          </w:p>
        </w:tc>
      </w:tr>
      <w:tr w:rsidR="003C0E7B" w:rsidRPr="003C0E7B" w:rsidTr="003C0E7B">
        <w:trPr>
          <w:trHeight w:val="289"/>
        </w:trPr>
        <w:tc>
          <w:tcPr>
            <w:tcW w:w="8568" w:type="dxa"/>
          </w:tcPr>
          <w:p w:rsidR="003C0E7B" w:rsidRPr="003C0E7B" w:rsidRDefault="003C0E7B" w:rsidP="003C0E7B">
            <w:pPr>
              <w:pStyle w:val="Default"/>
              <w:ind w:left="270"/>
              <w:rPr>
                <w:rFonts w:asciiTheme="minorHAnsi" w:hAnsiTheme="minorHAnsi"/>
                <w:sz w:val="22"/>
                <w:szCs w:val="22"/>
              </w:rPr>
            </w:pPr>
            <w:r w:rsidRPr="003C0E7B">
              <w:rPr>
                <w:rFonts w:asciiTheme="minorHAnsi" w:hAnsiTheme="minorHAnsi"/>
                <w:sz w:val="22"/>
                <w:szCs w:val="22"/>
              </w:rPr>
              <w:t xml:space="preserve">Clearly defined objectives and performance measures with reasonable likelihood of performance measures being met = 40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left="270"/>
              <w:rPr>
                <w:rFonts w:asciiTheme="minorHAnsi" w:hAnsiTheme="minorHAnsi"/>
                <w:sz w:val="22"/>
                <w:szCs w:val="22"/>
              </w:rPr>
            </w:pPr>
            <w:r w:rsidRPr="003C0E7B">
              <w:rPr>
                <w:rFonts w:asciiTheme="minorHAnsi" w:hAnsiTheme="minorHAnsi"/>
                <w:sz w:val="22"/>
                <w:szCs w:val="22"/>
              </w:rPr>
              <w:t>Clearly defined objectives and performance measures with low likelihood of performance measures being met = 20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Loosely defined objectives/performance measures=10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No performance measures=0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10188" w:type="dxa"/>
            <w:gridSpan w:val="2"/>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rPr>
                <w:rFonts w:asciiTheme="minorHAnsi" w:hAnsiTheme="minorHAnsi"/>
                <w:sz w:val="22"/>
                <w:szCs w:val="22"/>
              </w:rPr>
            </w:pPr>
            <w:r w:rsidRPr="003C0E7B">
              <w:rPr>
                <w:rFonts w:asciiTheme="minorHAnsi" w:hAnsiTheme="minorHAnsi"/>
                <w:b/>
                <w:bCs/>
                <w:i/>
                <w:iCs/>
                <w:sz w:val="22"/>
                <w:szCs w:val="22"/>
              </w:rPr>
              <w:t xml:space="preserve">I.3 Are monitoring plans included in the proposal? (Are monitoring plans sufficient to evaluate the stated performance measures in the proposal? *Note: monitoring may be outside of the time scope of the project but should be included to receive maximum points. Are monitoring plans of sufficient duration to determine if project objectives are met?)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Monitoring and evaluation adequate to evaluate performance measures = 40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Monitoring and evaluation stated but insufficient to meet performance measures = 20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No monitoring and evaluation included = 0 </w:t>
            </w:r>
          </w:p>
        </w:tc>
        <w:tc>
          <w:tcPr>
            <w:tcW w:w="1620" w:type="dxa"/>
          </w:tcPr>
          <w:p w:rsidR="003C0E7B" w:rsidRPr="003C0E7B" w:rsidRDefault="003C0E7B" w:rsidP="003C0E7B">
            <w:pPr>
              <w:pStyle w:val="Default"/>
              <w:ind w:firstLine="720"/>
              <w:rPr>
                <w:rFonts w:asciiTheme="minorHAnsi" w:hAnsiTheme="minorHAnsi"/>
                <w:sz w:val="22"/>
                <w:szCs w:val="22"/>
              </w:rPr>
            </w:pPr>
          </w:p>
        </w:tc>
      </w:tr>
    </w:tbl>
    <w:p w:rsidR="003C0E7B" w:rsidRDefault="003C0E7B" w:rsidP="00E23BCB">
      <w:pPr>
        <w:rPr>
          <w:sz w:val="24"/>
        </w:rPr>
      </w:pPr>
      <w:r>
        <w:rPr>
          <w:noProof/>
          <w:sz w:val="24"/>
        </w:rPr>
        <mc:AlternateContent>
          <mc:Choice Requires="wps">
            <w:drawing>
              <wp:anchor distT="0" distB="0" distL="114300" distR="114300" simplePos="0" relativeHeight="251661312" behindDoc="0" locked="0" layoutInCell="1" allowOverlap="1" wp14:anchorId="624DE105" wp14:editId="60BE6DCE">
                <wp:simplePos x="0" y="0"/>
                <wp:positionH relativeFrom="column">
                  <wp:posOffset>-431800</wp:posOffset>
                </wp:positionH>
                <wp:positionV relativeFrom="paragraph">
                  <wp:posOffset>76200</wp:posOffset>
                </wp:positionV>
                <wp:extent cx="64389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38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DCC" w:rsidRPr="003C0E7B" w:rsidRDefault="006E2DCC" w:rsidP="003C0E7B">
                            <w:pPr>
                              <w:jc w:val="center"/>
                              <w:rPr>
                                <w:b/>
                                <w:sz w:val="28"/>
                                <w:szCs w:val="28"/>
                              </w:rPr>
                            </w:pPr>
                            <w:r w:rsidRPr="003C0E7B">
                              <w:rPr>
                                <w:b/>
                                <w:sz w:val="28"/>
                                <w:szCs w:val="28"/>
                              </w:rPr>
                              <w:t>RFHP Project Selection Criteria-Revised May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34pt;margin-top:6pt;width:507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KjAIAAJMFAAAOAAAAZHJzL2Uyb0RvYy54bWysVE1PGzEQvVfqf7B8L5uEAC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" fillcolor="white [3201]" stroked="f" strokeweight=".5pt">
                <v:textbox>
                  <w:txbxContent>
                    <w:p w:rsidR="006E2DCC" w:rsidRPr="003C0E7B" w:rsidRDefault="006E2DCC" w:rsidP="003C0E7B">
                      <w:pPr>
                        <w:jc w:val="center"/>
                        <w:rPr>
                          <w:b/>
                          <w:sz w:val="28"/>
                          <w:szCs w:val="28"/>
                        </w:rPr>
                      </w:pPr>
                      <w:r w:rsidRPr="003C0E7B">
                        <w:rPr>
                          <w:b/>
                          <w:sz w:val="28"/>
                          <w:szCs w:val="28"/>
                        </w:rPr>
                        <w:t>RFHP Project Selection Criteria-Revised May 2013</w:t>
                      </w:r>
                    </w:p>
                  </w:txbxContent>
                </v:textbox>
              </v:shape>
            </w:pict>
          </mc:Fallback>
        </mc:AlternateContent>
      </w:r>
    </w:p>
    <w:p w:rsidR="003C0E7B" w:rsidRDefault="003C0E7B" w:rsidP="00E23BCB">
      <w:pPr>
        <w:rPr>
          <w:sz w:val="24"/>
        </w:rPr>
      </w:pPr>
    </w:p>
    <w:p w:rsidR="003C0E7B" w:rsidRDefault="003C0E7B" w:rsidP="00E23BCB">
      <w:pPr>
        <w:rPr>
          <w:sz w:val="24"/>
        </w:rPr>
      </w:pPr>
    </w:p>
    <w:p w:rsidR="003C0E7B" w:rsidRDefault="003C0E7B" w:rsidP="00E23BCB">
      <w:pPr>
        <w:rPr>
          <w:sz w:val="24"/>
        </w:rPr>
      </w:pPr>
    </w:p>
    <w:p w:rsidR="003C0E7B" w:rsidRDefault="003C0E7B" w:rsidP="00E23BCB">
      <w:pPr>
        <w:rPr>
          <w:sz w:val="24"/>
        </w:rPr>
      </w:pPr>
    </w:p>
    <w:p w:rsidR="003C0E7B" w:rsidRDefault="003C0E7B" w:rsidP="00E23BCB">
      <w:pPr>
        <w:rPr>
          <w:sz w:val="24"/>
        </w:rPr>
      </w:pPr>
    </w:p>
    <w:p w:rsidR="00363F65" w:rsidRDefault="00363F65">
      <w:pPr>
        <w:rPr>
          <w:sz w:val="24"/>
        </w:rPr>
      </w:pPr>
      <w:r>
        <w:rPr>
          <w:sz w:val="24"/>
        </w:rPr>
        <w:br w:type="page"/>
      </w:r>
    </w:p>
    <w:tbl>
      <w:tblPr>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7840"/>
        <w:gridCol w:w="1488"/>
      </w:tblGrid>
      <w:tr w:rsidR="00363F65" w:rsidRPr="00363F65" w:rsidTr="00363F65">
        <w:trPr>
          <w:trHeight w:val="289"/>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sz w:val="22"/>
                <w:szCs w:val="22"/>
              </w:rPr>
              <w:lastRenderedPageBreak/>
              <w:t xml:space="preserve">II. QUALITY OF LIFE FOR AMERICANS </w:t>
            </w:r>
          </w:p>
        </w:tc>
        <w:tc>
          <w:tcPr>
            <w:tcW w:w="1548" w:type="dxa"/>
          </w:tcPr>
          <w:p w:rsidR="00363F65" w:rsidRPr="00363F65" w:rsidRDefault="00363F65" w:rsidP="00363F65">
            <w:pPr>
              <w:pStyle w:val="Default"/>
              <w:rPr>
                <w:rFonts w:asciiTheme="minorHAnsi" w:hAnsiTheme="minorHAnsi"/>
                <w:b/>
                <w:bCs/>
                <w:sz w:val="22"/>
                <w:szCs w:val="22"/>
              </w:rPr>
            </w:pPr>
            <w:r w:rsidRPr="00363F65">
              <w:rPr>
                <w:rFonts w:asciiTheme="minorHAnsi" w:hAnsiTheme="minorHAnsi"/>
                <w:b/>
                <w:bCs/>
                <w:sz w:val="22"/>
                <w:szCs w:val="22"/>
              </w:rPr>
              <w:t>Points = 50</w:t>
            </w:r>
          </w:p>
        </w:tc>
      </w:tr>
      <w:tr w:rsidR="00363F65" w:rsidRPr="00363F65" w:rsidTr="00363F65">
        <w:trPr>
          <w:trHeight w:val="289"/>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II.1 Would the habitat project in question help the RFHP achieve its objectives to provide, protect and enrich quality of life for all Americans? </w:t>
            </w:r>
          </w:p>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u w:val="single"/>
              </w:rPr>
              <w:t>Check all that apply</w:t>
            </w:r>
            <w:r w:rsidRPr="00363F65">
              <w:rPr>
                <w:rFonts w:asciiTheme="minorHAnsi" w:hAnsiTheme="minorHAnsi"/>
                <w:b/>
                <w:bCs/>
                <w:i/>
                <w:iCs/>
                <w:sz w:val="22"/>
                <w:szCs w:val="22"/>
              </w:rPr>
              <w:t xml:space="preserve">: </w:t>
            </w:r>
          </w:p>
          <w:p w:rsidR="00363F65" w:rsidRPr="00363F65" w:rsidRDefault="00363F65" w:rsidP="00EE6880">
            <w:pPr>
              <w:pStyle w:val="Default"/>
              <w:numPr>
                <w:ilvl w:val="0"/>
                <w:numId w:val="3"/>
              </w:numPr>
              <w:ind w:left="792" w:hanging="270"/>
              <w:rPr>
                <w:rFonts w:asciiTheme="minorHAnsi" w:hAnsiTheme="minorHAnsi"/>
                <w:sz w:val="22"/>
                <w:szCs w:val="22"/>
              </w:rPr>
            </w:pPr>
            <w:r w:rsidRPr="00363F65">
              <w:rPr>
                <w:rFonts w:asciiTheme="minorHAnsi" w:hAnsiTheme="minorHAnsi"/>
                <w:b/>
                <w:bCs/>
                <w:i/>
                <w:iCs/>
                <w:sz w:val="22"/>
                <w:szCs w:val="22"/>
              </w:rPr>
              <w:t xml:space="preserve">Develop environmental amenities, nature experiences, and wildlife-based activities and opportunities on lands adjacent to reservoir systems to engage and inform local communities and visiting public on the values and benefits of healthy reservoir systems. </w:t>
            </w:r>
          </w:p>
          <w:p w:rsidR="00363F65" w:rsidRPr="00363F65" w:rsidRDefault="00363F65" w:rsidP="00EE6880">
            <w:pPr>
              <w:pStyle w:val="Default"/>
              <w:numPr>
                <w:ilvl w:val="0"/>
                <w:numId w:val="3"/>
              </w:numPr>
              <w:ind w:left="702" w:hanging="180"/>
              <w:rPr>
                <w:rFonts w:asciiTheme="minorHAnsi" w:hAnsiTheme="minorHAnsi"/>
                <w:b/>
                <w:bCs/>
                <w:i/>
                <w:iCs/>
                <w:sz w:val="22"/>
                <w:szCs w:val="22"/>
              </w:rPr>
            </w:pPr>
            <w:r w:rsidRPr="00363F65">
              <w:rPr>
                <w:rFonts w:asciiTheme="minorHAnsi" w:hAnsiTheme="minorHAnsi"/>
                <w:b/>
                <w:bCs/>
                <w:i/>
                <w:iCs/>
                <w:sz w:val="22"/>
                <w:szCs w:val="22"/>
              </w:rPr>
              <w:t xml:space="preserve">Promote conservation of fish and aquatic resources to boaters and other water-based recreationists. </w:t>
            </w:r>
          </w:p>
          <w:p w:rsidR="00363F65" w:rsidRPr="00363F65" w:rsidRDefault="00363F65" w:rsidP="00EE6880">
            <w:pPr>
              <w:pStyle w:val="Default"/>
              <w:numPr>
                <w:ilvl w:val="0"/>
                <w:numId w:val="3"/>
              </w:numPr>
              <w:ind w:hanging="648"/>
              <w:rPr>
                <w:rFonts w:asciiTheme="minorHAnsi" w:hAnsiTheme="minorHAnsi"/>
                <w:sz w:val="22"/>
                <w:szCs w:val="22"/>
              </w:rPr>
            </w:pPr>
            <w:r w:rsidRPr="00363F65">
              <w:rPr>
                <w:rFonts w:asciiTheme="minorHAnsi" w:hAnsiTheme="minorHAnsi"/>
                <w:b/>
                <w:bCs/>
                <w:i/>
                <w:iCs/>
                <w:sz w:val="22"/>
                <w:szCs w:val="22"/>
              </w:rPr>
              <w:t xml:space="preserve">Maintain and enhance public access. </w:t>
            </w:r>
          </w:p>
          <w:p w:rsidR="00363F65" w:rsidRPr="00363F65" w:rsidRDefault="00363F65" w:rsidP="00EE6880">
            <w:pPr>
              <w:pStyle w:val="Default"/>
              <w:numPr>
                <w:ilvl w:val="0"/>
                <w:numId w:val="3"/>
              </w:numPr>
              <w:ind w:left="702" w:hanging="180"/>
              <w:rPr>
                <w:rFonts w:asciiTheme="minorHAnsi" w:hAnsiTheme="minorHAnsi"/>
                <w:sz w:val="22"/>
                <w:szCs w:val="22"/>
              </w:rPr>
            </w:pPr>
            <w:r w:rsidRPr="00363F65">
              <w:rPr>
                <w:rFonts w:asciiTheme="minorHAnsi" w:hAnsiTheme="minorHAnsi"/>
                <w:b/>
                <w:bCs/>
                <w:i/>
                <w:iCs/>
                <w:sz w:val="22"/>
                <w:szCs w:val="22"/>
              </w:rPr>
              <w:t>Support recreational industries and related economic activities that advance watershed health and contribute to conservation of fisheries and aquatic habitats in reservoir systems.</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Yes, three or more objectives = 15</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Yes, two objectives = 10</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one objective = 5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94"/>
        </w:trPr>
        <w:tc>
          <w:tcPr>
            <w:tcW w:w="9828" w:type="dxa"/>
            <w:gridSpan w:val="2"/>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94"/>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II-2 Would the project restore/enhance habitat that would directly support an economically important or high-use fishery (as documented in past studies or the published literature) or other types of fisheries within the project area? </w:t>
            </w:r>
          </w:p>
        </w:tc>
        <w:tc>
          <w:tcPr>
            <w:tcW w:w="1548" w:type="dxa"/>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multiple important fisheries = 20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single important fishery = 15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less significant or multiple developing fisheries = 10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less significant or a single developing fishery = 5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9828" w:type="dxa"/>
            <w:gridSpan w:val="2"/>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576"/>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II.3Would project outcomes lead to improvements in water quality or quantity for human health, recreational use, or ecological health of the reservoir system?</w:t>
            </w:r>
          </w:p>
        </w:tc>
        <w:tc>
          <w:tcPr>
            <w:tcW w:w="1548" w:type="dxa"/>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Yes, direct and immediate improvement = 15</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indirect or delayed improvement = 10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firstLine="720"/>
              <w:rPr>
                <w:rFonts w:asciiTheme="minorHAnsi" w:hAnsiTheme="minorHAnsi"/>
                <w:sz w:val="22"/>
                <w:szCs w:val="22"/>
              </w:rPr>
            </w:pPr>
          </w:p>
        </w:tc>
      </w:tr>
    </w:tbl>
    <w:p w:rsidR="00363F65" w:rsidRPr="00363F65" w:rsidRDefault="00363F65"/>
    <w:p w:rsidR="00363F65" w:rsidRDefault="00363F65">
      <w:r>
        <w:br w:type="page"/>
      </w:r>
    </w:p>
    <w:tbl>
      <w:tblPr>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7391"/>
        <w:gridCol w:w="25"/>
        <w:gridCol w:w="1462"/>
      </w:tblGrid>
      <w:tr w:rsidR="00363F65" w:rsidRPr="00363F65" w:rsidTr="00CE28A4">
        <w:trPr>
          <w:trHeight w:val="340"/>
        </w:trPr>
        <w:tc>
          <w:tcPr>
            <w:tcW w:w="7391"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sz w:val="22"/>
                <w:szCs w:val="22"/>
              </w:rPr>
              <w:lastRenderedPageBreak/>
              <w:t xml:space="preserve">III. PARTNERSHIPS, FUND LEVERAGING, AND PROMOTION </w:t>
            </w:r>
          </w:p>
        </w:tc>
        <w:tc>
          <w:tcPr>
            <w:tcW w:w="1487" w:type="dxa"/>
            <w:gridSpan w:val="2"/>
          </w:tcPr>
          <w:p w:rsidR="00363F65" w:rsidRPr="00363F65" w:rsidRDefault="00363F65" w:rsidP="00363F65">
            <w:pPr>
              <w:pStyle w:val="Default"/>
              <w:jc w:val="center"/>
              <w:rPr>
                <w:rFonts w:asciiTheme="minorHAnsi" w:hAnsiTheme="minorHAnsi"/>
                <w:b/>
                <w:bCs/>
                <w:sz w:val="22"/>
                <w:szCs w:val="22"/>
              </w:rPr>
            </w:pPr>
            <w:r w:rsidRPr="00363F65">
              <w:rPr>
                <w:rFonts w:asciiTheme="minorHAnsi" w:hAnsiTheme="minorHAnsi"/>
                <w:b/>
                <w:bCs/>
                <w:sz w:val="22"/>
                <w:szCs w:val="22"/>
              </w:rPr>
              <w:t>Points = 80</w:t>
            </w:r>
          </w:p>
        </w:tc>
      </w:tr>
      <w:tr w:rsidR="00363F65" w:rsidRPr="00363F65" w:rsidTr="00CE28A4">
        <w:trPr>
          <w:trHeight w:val="7783"/>
        </w:trPr>
        <w:tc>
          <w:tcPr>
            <w:tcW w:w="7391"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III.1 Would the habitat project in question help the RFHP achieve its objectives to establish partnerships between management agencies and reservoir stakeholders; leverage outside sources of funding; and advance public awareness and understanding of the value of healthy reservoir systems? </w:t>
            </w:r>
          </w:p>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u w:val="single"/>
              </w:rPr>
              <w:t>Check all that apply</w:t>
            </w:r>
            <w:r w:rsidRPr="00363F65">
              <w:rPr>
                <w:rFonts w:asciiTheme="minorHAnsi" w:hAnsiTheme="minorHAnsi"/>
                <w:b/>
                <w:bCs/>
                <w:i/>
                <w:iCs/>
                <w:sz w:val="22"/>
                <w:szCs w:val="22"/>
              </w:rPr>
              <w:t xml:space="preserve">: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Establish national and regional technological assistance, data sharing and information network capacities to support development and adoption of best management practices among managers and among individuals and organizations engaged in the conservation of fish habitat in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Support and participate in watershed planning initiatives to promote implementation of best management practices for conservation of fisheries and fish habitat in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To ensure practitioner awareness of and access to RFHP and its support capacities, establish outreach to reservoir managers, relevant authorities and communities within reservoir systems, and other private and public stakeholders engaged in conservation of those systems and their fisheries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Develop and formalize institutional relationships between RFHP and principle partners to establish landscape-level networks of communication and governance that will facilitate effective, efficient, and sustaining conservation of aquatic habitat in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Identify and develop long-term funding opportunities for RFHP projects and operations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Advance public awareness of the economic, societal and ecological value and benefits of healthy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Advance public understanding of the connections between habitat quality in reservoir systems and land-use practices within their associated watersheds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Nurture a public that is well-informed and involved in current and emerging resource issues in reservoir systems </w:t>
            </w:r>
          </w:p>
        </w:tc>
        <w:tc>
          <w:tcPr>
            <w:tcW w:w="1487" w:type="dxa"/>
            <w:gridSpan w:val="2"/>
          </w:tcPr>
          <w:p w:rsidR="00363F65" w:rsidRPr="00363F65" w:rsidRDefault="00363F65" w:rsidP="00363F65">
            <w:pPr>
              <w:pStyle w:val="Default"/>
              <w:rPr>
                <w:rFonts w:asciiTheme="minorHAnsi" w:hAnsiTheme="minorHAnsi"/>
                <w:b/>
                <w:bCs/>
                <w:i/>
                <w:iCs/>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&gt; 5 objectives = 15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3 - 5 objectives = 10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1 - 2 objective = 5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94"/>
        </w:trPr>
        <w:tc>
          <w:tcPr>
            <w:tcW w:w="7391"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III.2 How many partners are involved in the project? (Partners must be listed in the budget table and provide cash and/or in-kind contributions to be considered.)</w:t>
            </w:r>
          </w:p>
        </w:tc>
        <w:tc>
          <w:tcPr>
            <w:tcW w:w="1487" w:type="dxa"/>
            <w:gridSpan w:val="2"/>
          </w:tcPr>
          <w:p w:rsidR="00363F65" w:rsidRPr="00363F65" w:rsidRDefault="00363F65" w:rsidP="00363F65">
            <w:pPr>
              <w:pStyle w:val="Default"/>
              <w:rPr>
                <w:rFonts w:asciiTheme="minorHAnsi" w:hAnsiTheme="minorHAnsi"/>
                <w:b/>
                <w:bCs/>
                <w:i/>
                <w:iCs/>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&gt;5 = 15</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3-5 = 10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1-2 = 5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CE28A4">
        <w:trPr>
          <w:trHeight w:val="289"/>
        </w:trPr>
        <w:tc>
          <w:tcPr>
            <w:tcW w:w="7391"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0 = 0 </w:t>
            </w:r>
          </w:p>
        </w:tc>
        <w:tc>
          <w:tcPr>
            <w:tcW w:w="1487" w:type="dxa"/>
            <w:gridSpan w:val="2"/>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1307"/>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III.3 Will this project bring together a diverse cross-section of partner types (State government, Federal government, City or County government, water controlling authorities, universities, angler groups or clubs, civic groups or clubs, private industry, or local businesses). If so, how many partner types are directly involved in the project? </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&gt;5 = 15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lastRenderedPageBreak/>
              <w:t xml:space="preserve">2-5 = 10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1 = 0</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547"/>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III.4 Are state and/or federal fish and wildlife management agencies actively engaged (providing financial or in-kind contribution) in this project and is the project compatible with a reservoir, watershed or land use management plan? If so, provide a copy or a link to the plan. </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and plan = 10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but no plan = 5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94"/>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III.5 What amount of funds are leveraged from other sources? </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&gt;5:1 = 15</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5-2:1 = 10</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&gt; 1 &lt; 2:1 = 5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&lt;1:1 = 3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leveraging = 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III.6 Does the project involve a Friends of Reservoirs group or member? Name the FOR group or member.</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 10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gridSpan w:val="2"/>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94"/>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Point Total for Goal Category I (maximum of 130)</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94"/>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Point Total for Goal Category II (maximum of 50)</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94"/>
        </w:trPr>
        <w:tc>
          <w:tcPr>
            <w:tcW w:w="7416" w:type="dxa"/>
            <w:gridSpan w:val="2"/>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Point Total for Goal Category III (maximum of 80)</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502"/>
        </w:trPr>
        <w:tc>
          <w:tcPr>
            <w:tcW w:w="7416" w:type="dxa"/>
            <w:gridSpan w:val="2"/>
            <w:vAlign w:val="bottom"/>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Grand Point Total for Project (maximum of 260)</w:t>
            </w:r>
          </w:p>
        </w:tc>
        <w:tc>
          <w:tcPr>
            <w:tcW w:w="1462" w:type="dxa"/>
          </w:tcPr>
          <w:p w:rsidR="00363F65" w:rsidRPr="00363F65" w:rsidRDefault="00363F65" w:rsidP="00363F65">
            <w:pPr>
              <w:pStyle w:val="Default"/>
              <w:rPr>
                <w:rFonts w:asciiTheme="minorHAnsi" w:hAnsiTheme="minorHAnsi"/>
                <w:b/>
                <w:bCs/>
                <w:i/>
                <w:iCs/>
                <w:sz w:val="22"/>
                <w:szCs w:val="22"/>
              </w:rPr>
            </w:pPr>
          </w:p>
        </w:tc>
      </w:tr>
    </w:tbl>
    <w:p w:rsidR="00363F65" w:rsidRDefault="00363F65"/>
    <w:p w:rsidR="000A078B" w:rsidRDefault="00C22FD3">
      <w:pPr>
        <w:rPr>
          <w:rFonts w:ascii="Arial" w:hAnsi="Arial" w:cs="Arial"/>
          <w:b/>
          <w:sz w:val="28"/>
          <w:szCs w:val="28"/>
        </w:rPr>
      </w:pPr>
      <w:r w:rsidRPr="007D6493">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300pt" o:ole="">
            <v:imagedata r:id="rId17" o:title=""/>
          </v:shape>
          <o:OLEObject Type="Embed" ProgID="PowerPoint.Slide.12" ShapeID="_x0000_i1025" DrawAspect="Content" ObjectID="_1475566241" r:id="rId18"/>
        </w:object>
      </w:r>
      <w:r w:rsidR="000A078B">
        <w:rPr>
          <w:rFonts w:ascii="Arial" w:hAnsi="Arial" w:cs="Arial"/>
          <w:b/>
          <w:sz w:val="28"/>
          <w:szCs w:val="28"/>
        </w:rPr>
        <w:br w:type="page"/>
      </w:r>
    </w:p>
    <w:tbl>
      <w:tblPr>
        <w:tblStyle w:val="TableGrid"/>
        <w:tblpPr w:leftFromText="180" w:rightFromText="180" w:vertAnchor="text" w:horzAnchor="margin" w:tblpXSpec="center" w:tblpY="147"/>
        <w:tblW w:w="10098" w:type="dxa"/>
        <w:tblLook w:val="04A0" w:firstRow="1" w:lastRow="0" w:firstColumn="1" w:lastColumn="0" w:noHBand="0" w:noVBand="1"/>
      </w:tblPr>
      <w:tblGrid>
        <w:gridCol w:w="1980"/>
        <w:gridCol w:w="7110"/>
        <w:gridCol w:w="1008"/>
      </w:tblGrid>
      <w:tr w:rsidR="00C22FD3" w:rsidTr="00C22FD3">
        <w:tc>
          <w:tcPr>
            <w:tcW w:w="1980" w:type="dxa"/>
          </w:tcPr>
          <w:p w:rsidR="00C22FD3" w:rsidRPr="00F76967" w:rsidRDefault="00C22FD3" w:rsidP="00C22FD3">
            <w:pPr>
              <w:jc w:val="center"/>
              <w:rPr>
                <w:b/>
              </w:rPr>
            </w:pPr>
            <w:r>
              <w:rPr>
                <w:b/>
                <w:noProof/>
              </w:rPr>
              <w:lastRenderedPageBreak/>
              <mc:AlternateContent>
                <mc:Choice Requires="wps">
                  <w:drawing>
                    <wp:anchor distT="0" distB="0" distL="114300" distR="114300" simplePos="0" relativeHeight="251663360" behindDoc="0" locked="0" layoutInCell="1" allowOverlap="1" wp14:anchorId="5A82D788" wp14:editId="6893563E">
                      <wp:simplePos x="0" y="0"/>
                      <wp:positionH relativeFrom="column">
                        <wp:posOffset>145415</wp:posOffset>
                      </wp:positionH>
                      <wp:positionV relativeFrom="paragraph">
                        <wp:posOffset>-848995</wp:posOffset>
                      </wp:positionV>
                      <wp:extent cx="5848350" cy="422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8350" cy="422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DCC" w:rsidRDefault="006E2DCC" w:rsidP="000A078B">
                                  <w:pPr>
                                    <w:spacing w:after="0" w:line="240" w:lineRule="auto"/>
                                    <w:jc w:val="center"/>
                                    <w:rPr>
                                      <w:b/>
                                    </w:rPr>
                                  </w:pPr>
                                  <w:r w:rsidRPr="008C65E2">
                                    <w:rPr>
                                      <w:b/>
                                    </w:rPr>
                                    <w:t>PRIORITZED REGIONAL IMPAIRMENTS</w:t>
                                  </w:r>
                                </w:p>
                                <w:p w:rsidR="006E2DCC" w:rsidRPr="008C65E2" w:rsidRDefault="006E2DCC" w:rsidP="000A078B">
                                  <w:pPr>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left:0;text-align:left;margin-left:11.45pt;margin-top:-66.85pt;width:460.5pt;height:3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" fillcolor="white [3201]" stroked="f" strokeweight=".5pt">
                      <v:textbox>
                        <w:txbxContent>
                          <w:p w:rsidR="006E2DCC" w:rsidRDefault="006E2DCC" w:rsidP="000A078B">
                            <w:pPr>
                              <w:spacing w:after="0" w:line="240" w:lineRule="auto"/>
                              <w:jc w:val="center"/>
                              <w:rPr>
                                <w:b/>
                              </w:rPr>
                            </w:pPr>
                            <w:r w:rsidRPr="008C65E2">
                              <w:rPr>
                                <w:b/>
                              </w:rPr>
                              <w:t>PRIORITZED REGIONAL IMPAIRMENTS</w:t>
                            </w:r>
                          </w:p>
                          <w:p w:rsidR="006E2DCC" w:rsidRPr="008C65E2" w:rsidRDefault="006E2DCC" w:rsidP="000A078B">
                            <w:pPr>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v:textbox>
                    </v:shape>
                  </w:pict>
                </mc:Fallback>
              </mc:AlternateContent>
            </w:r>
            <w:r w:rsidRPr="00F76967">
              <w:rPr>
                <w:b/>
              </w:rPr>
              <w:t>REGION</w:t>
            </w:r>
          </w:p>
        </w:tc>
        <w:tc>
          <w:tcPr>
            <w:tcW w:w="7110" w:type="dxa"/>
          </w:tcPr>
          <w:p w:rsidR="00C22FD3" w:rsidRPr="00F76967" w:rsidRDefault="00C22FD3" w:rsidP="00C22FD3">
            <w:pPr>
              <w:jc w:val="center"/>
              <w:rPr>
                <w:b/>
              </w:rPr>
            </w:pPr>
            <w:r w:rsidRPr="00F76967">
              <w:rPr>
                <w:b/>
              </w:rPr>
              <w:t>IMPAIRMENT</w:t>
            </w:r>
          </w:p>
        </w:tc>
        <w:tc>
          <w:tcPr>
            <w:tcW w:w="1008" w:type="dxa"/>
          </w:tcPr>
          <w:p w:rsidR="00C22FD3" w:rsidRPr="00984CB8" w:rsidRDefault="00C22FD3" w:rsidP="00C22FD3">
            <w:pPr>
              <w:jc w:val="center"/>
              <w:rPr>
                <w:b/>
              </w:rPr>
            </w:pPr>
            <w:r w:rsidRPr="00984CB8">
              <w:rPr>
                <w:b/>
              </w:rPr>
              <w:t>POINTS</w:t>
            </w:r>
          </w:p>
        </w:tc>
      </w:tr>
      <w:tr w:rsidR="00C22FD3" w:rsidTr="00C22FD3">
        <w:tc>
          <w:tcPr>
            <w:tcW w:w="1980" w:type="dxa"/>
            <w:vMerge w:val="restart"/>
          </w:tcPr>
          <w:p w:rsidR="00C22FD3" w:rsidRPr="00F76967" w:rsidRDefault="00C22FD3" w:rsidP="00C22FD3">
            <w:pPr>
              <w:rPr>
                <w:b/>
              </w:rPr>
            </w:pPr>
            <w:r w:rsidRPr="00F76967">
              <w:rPr>
                <w:b/>
              </w:rPr>
              <w:t>Western Mountain/Xeric</w:t>
            </w:r>
          </w:p>
        </w:tc>
        <w:tc>
          <w:tcPr>
            <w:tcW w:w="7110" w:type="dxa"/>
          </w:tcPr>
          <w:p w:rsidR="00C22FD3" w:rsidRDefault="00C22FD3" w:rsidP="00C22FD3">
            <w:r>
              <w:t>Water Regime (low retention, mistimed fluctuations, extreme drawdowns)</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vMerge/>
          </w:tcPr>
          <w:p w:rsidR="00C22FD3" w:rsidRPr="00F76967" w:rsidRDefault="00C22FD3" w:rsidP="00C22FD3">
            <w:pPr>
              <w:rPr>
                <w:b/>
              </w:rPr>
            </w:pPr>
          </w:p>
        </w:tc>
        <w:tc>
          <w:tcPr>
            <w:tcW w:w="7110" w:type="dxa"/>
          </w:tcPr>
          <w:p w:rsidR="00C22FD3" w:rsidRDefault="00C22FD3" w:rsidP="00C22FD3">
            <w:r>
              <w:t>Lack of Structural Habitat (woody and vegetation)</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 (algae blooms)</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 xml:space="preserve">Siltation/Turbidity </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 xml:space="preserve">Connectivity (lack of connection with </w:t>
            </w:r>
            <w:proofErr w:type="spellStart"/>
            <w:r>
              <w:t>embayments</w:t>
            </w:r>
            <w:proofErr w:type="spellEnd"/>
            <w:r>
              <w:t>/backwaters, tributaries)</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Degraded Shoreline Areas (excessive shallows, mudflats, disturbed riparian)</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r w:rsidRPr="00F76967">
              <w:rPr>
                <w:b/>
              </w:rPr>
              <w:t>Northern Plains</w:t>
            </w:r>
          </w:p>
        </w:tc>
        <w:tc>
          <w:tcPr>
            <w:tcW w:w="7110" w:type="dxa"/>
          </w:tcPr>
          <w:p w:rsidR="00C22FD3" w:rsidRDefault="00C22FD3" w:rsidP="00C22FD3">
            <w:r>
              <w:t>Lack of Structural Habitat</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Water Regime</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Connectivity</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Degraded Shoreline Areas</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r w:rsidRPr="00F76967">
              <w:rPr>
                <w:b/>
              </w:rPr>
              <w:t>Upper Midwest</w:t>
            </w:r>
          </w:p>
        </w:tc>
        <w:tc>
          <w:tcPr>
            <w:tcW w:w="7110" w:type="dxa"/>
          </w:tcPr>
          <w:p w:rsidR="00C22FD3" w:rsidRDefault="00C22FD3" w:rsidP="00C22FD3">
            <w:r>
              <w:t>Excessive Nutrients</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Vegetation (typically invasive/non-native plants)</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Lack of Structural Habitat</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Connectivity</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Degraded Shoreline Areas</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r w:rsidRPr="00F76967">
              <w:rPr>
                <w:b/>
              </w:rPr>
              <w:t>Southern Plains</w:t>
            </w:r>
          </w:p>
        </w:tc>
        <w:tc>
          <w:tcPr>
            <w:tcW w:w="7110" w:type="dxa"/>
          </w:tcPr>
          <w:p w:rsidR="00C22FD3" w:rsidRDefault="00C22FD3" w:rsidP="00C22FD3">
            <w:r>
              <w:t>Lack of Structural Habitat</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 xml:space="preserve">Degraded Littoral Areas </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 xml:space="preserve">Connectivity </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Water Regime</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r w:rsidRPr="00F76967">
              <w:rPr>
                <w:b/>
              </w:rPr>
              <w:t>Temperate Plains</w:t>
            </w:r>
          </w:p>
        </w:tc>
        <w:tc>
          <w:tcPr>
            <w:tcW w:w="7110" w:type="dxa"/>
          </w:tcPr>
          <w:p w:rsidR="00C22FD3" w:rsidRDefault="00C22FD3" w:rsidP="00C22FD3">
            <w:r>
              <w:t>Lack of Structural Habitat</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Connectivity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Degraded Shoreline Areas</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Water Regime</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r w:rsidRPr="00F76967">
              <w:rPr>
                <w:b/>
              </w:rPr>
              <w:t>Coastal Plains</w:t>
            </w:r>
          </w:p>
        </w:tc>
        <w:tc>
          <w:tcPr>
            <w:tcW w:w="7110" w:type="dxa"/>
          </w:tcPr>
          <w:p w:rsidR="00C22FD3" w:rsidRDefault="00C22FD3" w:rsidP="00C22FD3">
            <w:r>
              <w:t>Excessive Vegetation</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Lack of Structural Habitat</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Connectivity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Degraded Shoreline Areas</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w:t>
            </w:r>
          </w:p>
        </w:tc>
        <w:tc>
          <w:tcPr>
            <w:tcW w:w="1008" w:type="dxa"/>
            <w:vMerge/>
            <w:vAlign w:val="center"/>
          </w:tcPr>
          <w:p w:rsidR="00C22FD3" w:rsidRPr="00984CB8" w:rsidRDefault="00C22FD3" w:rsidP="00C22FD3">
            <w:pPr>
              <w:jc w:val="center"/>
              <w:rPr>
                <w:b/>
              </w:rPr>
            </w:pPr>
          </w:p>
        </w:tc>
      </w:tr>
      <w:tr w:rsidR="00C22FD3" w:rsidTr="00C22FD3">
        <w:tc>
          <w:tcPr>
            <w:tcW w:w="1980" w:type="dxa"/>
            <w:vMerge w:val="restart"/>
          </w:tcPr>
          <w:p w:rsidR="00C22FD3" w:rsidRPr="00F76967" w:rsidRDefault="00C22FD3" w:rsidP="00C22FD3">
            <w:pPr>
              <w:rPr>
                <w:b/>
              </w:rPr>
            </w:pPr>
            <w:r w:rsidRPr="00F76967">
              <w:rPr>
                <w:b/>
              </w:rPr>
              <w:t>Northern Appalachians</w:t>
            </w:r>
          </w:p>
        </w:tc>
        <w:tc>
          <w:tcPr>
            <w:tcW w:w="7110" w:type="dxa"/>
          </w:tcPr>
          <w:p w:rsidR="00C22FD3" w:rsidRDefault="00C22FD3" w:rsidP="00C22FD3">
            <w:r>
              <w:t>Lack of Structural Habitat</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vMerge/>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Vegetation</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Degraded Shoreline Areas</w:t>
            </w:r>
          </w:p>
        </w:tc>
        <w:tc>
          <w:tcPr>
            <w:tcW w:w="1008" w:type="dxa"/>
            <w:vMerge w:val="restart"/>
            <w:vAlign w:val="center"/>
          </w:tcPr>
          <w:p w:rsidR="00C22FD3" w:rsidRPr="00984CB8" w:rsidRDefault="00C22FD3" w:rsidP="00C22FD3">
            <w:pPr>
              <w:jc w:val="center"/>
              <w:rPr>
                <w:b/>
              </w:rPr>
            </w:pPr>
            <w:r w:rsidRPr="00984CB8">
              <w:rPr>
                <w:b/>
              </w:rPr>
              <w:t>10</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Water Regime</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tc>
        <w:tc>
          <w:tcPr>
            <w:tcW w:w="1008" w:type="dxa"/>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tc>
        <w:tc>
          <w:tcPr>
            <w:tcW w:w="1008" w:type="dxa"/>
            <w:vAlign w:val="center"/>
          </w:tcPr>
          <w:p w:rsidR="00C22FD3" w:rsidRPr="00984CB8" w:rsidRDefault="00C22FD3" w:rsidP="00C22FD3">
            <w:pPr>
              <w:jc w:val="center"/>
              <w:rPr>
                <w:b/>
              </w:rPr>
            </w:pPr>
          </w:p>
        </w:tc>
      </w:tr>
      <w:tr w:rsidR="00C22FD3" w:rsidTr="00C22FD3">
        <w:tc>
          <w:tcPr>
            <w:tcW w:w="1980" w:type="dxa"/>
            <w:vMerge w:val="restart"/>
          </w:tcPr>
          <w:p w:rsidR="00C22FD3" w:rsidRPr="00F76967" w:rsidRDefault="00C22FD3" w:rsidP="00C22FD3">
            <w:pPr>
              <w:rPr>
                <w:b/>
              </w:rPr>
            </w:pPr>
            <w:r w:rsidRPr="00F76967">
              <w:rPr>
                <w:b/>
              </w:rPr>
              <w:t>Southern Appalachians</w:t>
            </w:r>
          </w:p>
        </w:tc>
        <w:tc>
          <w:tcPr>
            <w:tcW w:w="7110" w:type="dxa"/>
          </w:tcPr>
          <w:p w:rsidR="00C22FD3" w:rsidRDefault="00C22FD3" w:rsidP="00C22FD3">
            <w:r>
              <w:t>Lack of Structural Habitat</w:t>
            </w:r>
          </w:p>
        </w:tc>
        <w:tc>
          <w:tcPr>
            <w:tcW w:w="1008" w:type="dxa"/>
            <w:vMerge w:val="restart"/>
            <w:vAlign w:val="center"/>
          </w:tcPr>
          <w:p w:rsidR="00C22FD3" w:rsidRPr="00984CB8" w:rsidRDefault="00C22FD3" w:rsidP="00C22FD3">
            <w:pPr>
              <w:jc w:val="center"/>
              <w:rPr>
                <w:b/>
              </w:rPr>
            </w:pPr>
            <w:r w:rsidRPr="00984CB8">
              <w:rPr>
                <w:b/>
              </w:rPr>
              <w:t>50</w:t>
            </w:r>
          </w:p>
        </w:tc>
      </w:tr>
      <w:tr w:rsidR="00C22FD3" w:rsidTr="00C22FD3">
        <w:tc>
          <w:tcPr>
            <w:tcW w:w="1980" w:type="dxa"/>
            <w:vMerge/>
          </w:tcPr>
          <w:p w:rsidR="00C22FD3" w:rsidRPr="00F76967" w:rsidRDefault="00C22FD3" w:rsidP="00C22FD3">
            <w:pPr>
              <w:rPr>
                <w:b/>
              </w:rPr>
            </w:pPr>
          </w:p>
        </w:tc>
        <w:tc>
          <w:tcPr>
            <w:tcW w:w="7110" w:type="dxa"/>
          </w:tcPr>
          <w:p w:rsidR="00C22FD3" w:rsidRDefault="00C22FD3" w:rsidP="00C22FD3">
            <w:r>
              <w:t>Siltation/Turbidity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Vegetation</w:t>
            </w:r>
          </w:p>
        </w:tc>
        <w:tc>
          <w:tcPr>
            <w:tcW w:w="1008" w:type="dxa"/>
            <w:vMerge w:val="restart"/>
            <w:vAlign w:val="center"/>
          </w:tcPr>
          <w:p w:rsidR="00C22FD3" w:rsidRPr="00984CB8" w:rsidRDefault="00C22FD3" w:rsidP="00C22FD3">
            <w:pPr>
              <w:jc w:val="center"/>
              <w:rPr>
                <w:b/>
              </w:rPr>
            </w:pPr>
            <w:r w:rsidRPr="00984CB8">
              <w:rPr>
                <w:b/>
              </w:rPr>
              <w:t>25</w:t>
            </w: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Connectivity</w:t>
            </w:r>
          </w:p>
        </w:tc>
        <w:tc>
          <w:tcPr>
            <w:tcW w:w="1008" w:type="dxa"/>
            <w:vMerge/>
            <w:vAlign w:val="center"/>
          </w:tcPr>
          <w:p w:rsidR="00C22FD3" w:rsidRPr="00984CB8" w:rsidRDefault="00C22FD3" w:rsidP="00C22FD3">
            <w:pPr>
              <w:jc w:val="center"/>
              <w:rPr>
                <w:b/>
              </w:rPr>
            </w:pPr>
          </w:p>
        </w:tc>
      </w:tr>
      <w:tr w:rsidR="00C22FD3" w:rsidTr="00C22FD3">
        <w:tc>
          <w:tcPr>
            <w:tcW w:w="1980" w:type="dxa"/>
          </w:tcPr>
          <w:p w:rsidR="00C22FD3" w:rsidRPr="00F76967" w:rsidRDefault="00C22FD3" w:rsidP="00C22FD3">
            <w:pPr>
              <w:rPr>
                <w:b/>
              </w:rPr>
            </w:pPr>
          </w:p>
        </w:tc>
        <w:tc>
          <w:tcPr>
            <w:tcW w:w="7110" w:type="dxa"/>
          </w:tcPr>
          <w:p w:rsidR="00C22FD3" w:rsidRDefault="00C22FD3" w:rsidP="00C22FD3">
            <w:r>
              <w:t>Excessive Nutrients/Water Regime</w:t>
            </w:r>
          </w:p>
        </w:tc>
        <w:tc>
          <w:tcPr>
            <w:tcW w:w="1008" w:type="dxa"/>
            <w:vAlign w:val="center"/>
          </w:tcPr>
          <w:p w:rsidR="00C22FD3" w:rsidRPr="00984CB8" w:rsidRDefault="00C22FD3" w:rsidP="00C22FD3">
            <w:pPr>
              <w:jc w:val="center"/>
              <w:rPr>
                <w:b/>
              </w:rPr>
            </w:pPr>
            <w:r w:rsidRPr="00984CB8">
              <w:rPr>
                <w:b/>
              </w:rPr>
              <w:t>10</w:t>
            </w:r>
          </w:p>
        </w:tc>
      </w:tr>
    </w:tbl>
    <w:p w:rsidR="00181CF1" w:rsidRDefault="00181CF1" w:rsidP="00181CF1">
      <w:pPr>
        <w:spacing w:after="0" w:line="240" w:lineRule="auto"/>
        <w:jc w:val="center"/>
        <w:rPr>
          <w:rFonts w:ascii="Arial" w:hAnsi="Arial" w:cs="Arial"/>
          <w:b/>
          <w:sz w:val="28"/>
          <w:szCs w:val="28"/>
        </w:rPr>
      </w:pPr>
      <w:r>
        <w:rPr>
          <w:rFonts w:ascii="Arial" w:hAnsi="Arial" w:cs="Arial"/>
          <w:b/>
          <w:sz w:val="28"/>
          <w:szCs w:val="28"/>
        </w:rPr>
        <w:lastRenderedPageBreak/>
        <w:t>RESERVOIR FISHERIES HABITAT PARTNERSHIP</w:t>
      </w:r>
    </w:p>
    <w:p w:rsidR="00181CF1" w:rsidRDefault="00181CF1" w:rsidP="00181CF1">
      <w:pPr>
        <w:spacing w:after="0" w:line="240" w:lineRule="auto"/>
        <w:jc w:val="center"/>
        <w:rPr>
          <w:rFonts w:ascii="Arial" w:hAnsi="Arial" w:cs="Arial"/>
          <w:b/>
          <w:sz w:val="28"/>
          <w:szCs w:val="28"/>
        </w:rPr>
      </w:pPr>
      <w:r>
        <w:rPr>
          <w:rFonts w:ascii="Arial" w:hAnsi="Arial" w:cs="Arial"/>
          <w:b/>
          <w:sz w:val="28"/>
          <w:szCs w:val="28"/>
        </w:rPr>
        <w:t>Project Proposal Summary-2015</w:t>
      </w:r>
    </w:p>
    <w:p w:rsidR="00181CF1" w:rsidRDefault="00181CF1" w:rsidP="00181CF1">
      <w:pPr>
        <w:spacing w:after="0" w:line="240" w:lineRule="auto"/>
        <w:jc w:val="center"/>
        <w:rPr>
          <w:rFonts w:ascii="Arial" w:hAnsi="Arial" w:cs="Arial"/>
          <w:b/>
          <w:sz w:val="28"/>
          <w:szCs w:val="28"/>
        </w:rPr>
      </w:pPr>
    </w:p>
    <w:p w:rsidR="00181CF1" w:rsidRPr="00A27B83" w:rsidRDefault="00181CF1" w:rsidP="00181CF1">
      <w:pPr>
        <w:spacing w:after="0" w:line="240" w:lineRule="auto"/>
        <w:jc w:val="both"/>
        <w:rPr>
          <w:rFonts w:ascii="Arial" w:hAnsi="Arial" w:cs="Arial"/>
          <w:sz w:val="24"/>
          <w:szCs w:val="24"/>
          <w:u w:val="single"/>
        </w:rPr>
      </w:pPr>
      <w:r w:rsidRPr="00A27B83">
        <w:rPr>
          <w:rFonts w:ascii="Arial" w:hAnsi="Arial" w:cs="Arial"/>
          <w:sz w:val="24"/>
          <w:szCs w:val="24"/>
          <w:u w:val="single"/>
        </w:rPr>
        <w:t xml:space="preserve">Hurley Creek/McKinley Lake Water Quality Project, Iowa: </w:t>
      </w:r>
      <w:r>
        <w:rPr>
          <w:rFonts w:ascii="Arial" w:hAnsi="Arial" w:cs="Arial"/>
          <w:sz w:val="24"/>
          <w:szCs w:val="24"/>
          <w:u w:val="single"/>
        </w:rPr>
        <w:t xml:space="preserve">submitted by </w:t>
      </w:r>
      <w:r w:rsidRPr="00A27B83">
        <w:rPr>
          <w:rFonts w:ascii="Arial" w:hAnsi="Arial" w:cs="Arial"/>
          <w:sz w:val="24"/>
          <w:szCs w:val="24"/>
          <w:u w:val="single"/>
        </w:rPr>
        <w:t>City of Creston Iowa</w:t>
      </w:r>
    </w:p>
    <w:p w:rsidR="00181CF1" w:rsidRDefault="00181CF1" w:rsidP="00181CF1">
      <w:pPr>
        <w:autoSpaceDE w:val="0"/>
        <w:autoSpaceDN w:val="0"/>
        <w:adjustRightInd w:val="0"/>
        <w:spacing w:after="0" w:line="240" w:lineRule="auto"/>
        <w:jc w:val="both"/>
        <w:rPr>
          <w:rFonts w:ascii="Arial" w:hAnsi="Arial" w:cs="Arial"/>
          <w:sz w:val="24"/>
          <w:szCs w:val="24"/>
        </w:rPr>
      </w:pPr>
      <w:r w:rsidRPr="00A27B83">
        <w:rPr>
          <w:rFonts w:ascii="Arial" w:hAnsi="Arial" w:cs="Arial"/>
          <w:sz w:val="24"/>
          <w:szCs w:val="24"/>
        </w:rPr>
        <w:tab/>
        <w:t xml:space="preserve">The watershed was first studied in 2004 following a citizen's group effort to restore the 42-acre urban McKinley Lake as a quality fishery and recreational lake. McKinley Lake is fed by the Hurley Creek watershed. The lake's dam was erected in the 1930s and has been accumulating sediment since that time, mostly due to agricultural land uses, practically eliminating much of the open water area. In 2010, the City hired Snyder &amp; Associates, which has designed other water quality, storm water management, and wetland projects, to assess the inlet area. The open channel does not allow water to slow and thus release sediments and nutrients. The vegetated areas contain mostly cattails, which are identified as low-value wetland plants. Hurley Creek stream banks upstream of the lake inlet are widening due to severe bank erosion; some areas have been stabilized and efforts will continue to reduce this source of sediment into the lake. Between the unprotected area and the current inlet area is a marginal forested wetland of about 2 acres. The end result will be an approximately 7 acre wetland that will include sediment basins, a forested treatment area, and two lower cells. This project will </w:t>
      </w:r>
      <w:proofErr w:type="gramStart"/>
      <w:r w:rsidRPr="00A27B83">
        <w:rPr>
          <w:rFonts w:ascii="Arial" w:hAnsi="Arial" w:cs="Arial"/>
          <w:sz w:val="24"/>
          <w:szCs w:val="24"/>
        </w:rPr>
        <w:t>occur</w:t>
      </w:r>
      <w:proofErr w:type="gramEnd"/>
      <w:r w:rsidRPr="00A27B83">
        <w:rPr>
          <w:rFonts w:ascii="Arial" w:hAnsi="Arial" w:cs="Arial"/>
          <w:sz w:val="24"/>
          <w:szCs w:val="24"/>
        </w:rPr>
        <w:t xml:space="preserve"> over two or three phases due to the high cost of over $1 million. The most logical first step is the creation of the pre-treatment sediment basin of approximately 1.5 acres. The basin provides a significant sediment- and nutrient-reduction benefit at an affordable cost; this investment alone will have the following results: 40-60% sediment removal and 30-40% phosphorus removal. </w:t>
      </w:r>
    </w:p>
    <w:p w:rsidR="00181CF1" w:rsidRDefault="00181CF1" w:rsidP="00181CF1">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This was the #1 ranked </w:t>
      </w:r>
      <w:proofErr w:type="gramStart"/>
      <w:r>
        <w:rPr>
          <w:rFonts w:ascii="Arial" w:hAnsi="Arial" w:cs="Arial"/>
          <w:b/>
          <w:sz w:val="24"/>
          <w:szCs w:val="24"/>
        </w:rPr>
        <w:t>project</w:t>
      </w:r>
      <w:proofErr w:type="gramEnd"/>
      <w:r>
        <w:rPr>
          <w:rFonts w:ascii="Arial" w:hAnsi="Arial" w:cs="Arial"/>
          <w:b/>
          <w:sz w:val="24"/>
          <w:szCs w:val="24"/>
        </w:rPr>
        <w:t xml:space="preserve"> in 2012 and 2013; City of Creston did not complete compliance documents so project was withdrawn both years. City manager was told that would hold funding until Jan1. </w:t>
      </w:r>
      <w:proofErr w:type="gramStart"/>
      <w:r>
        <w:rPr>
          <w:rFonts w:ascii="Arial" w:hAnsi="Arial" w:cs="Arial"/>
          <w:b/>
          <w:sz w:val="24"/>
          <w:szCs w:val="24"/>
        </w:rPr>
        <w:t>for</w:t>
      </w:r>
      <w:proofErr w:type="gramEnd"/>
      <w:r>
        <w:rPr>
          <w:rFonts w:ascii="Arial" w:hAnsi="Arial" w:cs="Arial"/>
          <w:b/>
          <w:sz w:val="24"/>
          <w:szCs w:val="24"/>
        </w:rPr>
        <w:t xml:space="preserve"> completion of compliance documents. </w:t>
      </w:r>
    </w:p>
    <w:p w:rsidR="00181CF1" w:rsidRDefault="00181CF1" w:rsidP="00181CF1">
      <w:pPr>
        <w:autoSpaceDE w:val="0"/>
        <w:autoSpaceDN w:val="0"/>
        <w:adjustRightInd w:val="0"/>
        <w:spacing w:after="0" w:line="240" w:lineRule="auto"/>
        <w:jc w:val="both"/>
        <w:rPr>
          <w:rFonts w:ascii="Arial" w:hAnsi="Arial" w:cs="Arial"/>
          <w:b/>
          <w:sz w:val="24"/>
          <w:szCs w:val="24"/>
        </w:rPr>
      </w:pPr>
      <w:r w:rsidRPr="00A27B83">
        <w:rPr>
          <w:rFonts w:ascii="Arial" w:hAnsi="Arial" w:cs="Arial"/>
          <w:b/>
          <w:sz w:val="24"/>
          <w:szCs w:val="24"/>
        </w:rPr>
        <w:t>Funds requested: $</w:t>
      </w:r>
      <w:r>
        <w:rPr>
          <w:rFonts w:ascii="Arial" w:hAnsi="Arial" w:cs="Arial"/>
          <w:b/>
          <w:sz w:val="24"/>
          <w:szCs w:val="24"/>
        </w:rPr>
        <w:t>15</w:t>
      </w:r>
      <w:r w:rsidRPr="00A27B83">
        <w:rPr>
          <w:rFonts w:ascii="Arial" w:hAnsi="Arial" w:cs="Arial"/>
          <w:b/>
          <w:sz w:val="24"/>
          <w:szCs w:val="24"/>
        </w:rPr>
        <w:t>,000;</w:t>
      </w:r>
      <w:r>
        <w:rPr>
          <w:rFonts w:ascii="Arial" w:hAnsi="Arial" w:cs="Arial"/>
          <w:b/>
          <w:sz w:val="24"/>
          <w:szCs w:val="24"/>
        </w:rPr>
        <w:t xml:space="preserve"> total cost: $585,100</w:t>
      </w:r>
      <w:r w:rsidRPr="00A27B83">
        <w:rPr>
          <w:rFonts w:ascii="Arial" w:hAnsi="Arial" w:cs="Arial"/>
          <w:b/>
          <w:sz w:val="24"/>
          <w:szCs w:val="24"/>
        </w:rPr>
        <w:t xml:space="preserve"> total score:</w:t>
      </w:r>
      <w:r>
        <w:rPr>
          <w:rFonts w:ascii="Arial" w:hAnsi="Arial" w:cs="Arial"/>
          <w:b/>
          <w:sz w:val="24"/>
          <w:szCs w:val="24"/>
        </w:rPr>
        <w:t xml:space="preserve"> 226;</w:t>
      </w:r>
      <w:r w:rsidRPr="00A27B83">
        <w:rPr>
          <w:rFonts w:ascii="Arial" w:hAnsi="Arial" w:cs="Arial"/>
          <w:b/>
          <w:sz w:val="24"/>
          <w:szCs w:val="24"/>
        </w:rPr>
        <w:t xml:space="preserve"> rank:</w:t>
      </w:r>
      <w:r>
        <w:rPr>
          <w:rFonts w:ascii="Arial" w:hAnsi="Arial" w:cs="Arial"/>
          <w:b/>
          <w:sz w:val="24"/>
          <w:szCs w:val="24"/>
        </w:rPr>
        <w:t xml:space="preserve">  1</w:t>
      </w:r>
    </w:p>
    <w:p w:rsidR="00181CF1" w:rsidRDefault="00181CF1" w:rsidP="00181CF1">
      <w:pPr>
        <w:autoSpaceDE w:val="0"/>
        <w:autoSpaceDN w:val="0"/>
        <w:adjustRightInd w:val="0"/>
        <w:spacing w:after="0" w:line="240" w:lineRule="auto"/>
        <w:jc w:val="both"/>
        <w:rPr>
          <w:rFonts w:ascii="Arial" w:hAnsi="Arial" w:cs="Arial"/>
          <w:b/>
          <w:sz w:val="24"/>
          <w:szCs w:val="24"/>
        </w:rPr>
      </w:pPr>
    </w:p>
    <w:p w:rsidR="00181CF1" w:rsidRDefault="00181CF1" w:rsidP="00181CF1">
      <w:pPr>
        <w:tabs>
          <w:tab w:val="left" w:pos="720"/>
        </w:tabs>
        <w:autoSpaceDE w:val="0"/>
        <w:autoSpaceDN w:val="0"/>
        <w:adjustRightInd w:val="0"/>
        <w:spacing w:after="0" w:line="240" w:lineRule="auto"/>
        <w:jc w:val="both"/>
      </w:pPr>
      <w:r w:rsidRPr="00B038BA">
        <w:rPr>
          <w:rFonts w:ascii="Arial" w:hAnsi="Arial" w:cs="Arial"/>
          <w:sz w:val="24"/>
          <w:szCs w:val="24"/>
          <w:u w:val="single"/>
        </w:rPr>
        <w:t>Smithville Lake, MO Habitat Enhancement Partnership: submitted by the U.S. Army Corps of Engineers</w:t>
      </w:r>
    </w:p>
    <w:p w:rsidR="00181CF1" w:rsidRPr="00F86714" w:rsidRDefault="00181CF1" w:rsidP="00181CF1">
      <w:pPr>
        <w:pStyle w:val="Default"/>
        <w:ind w:firstLine="720"/>
        <w:jc w:val="both"/>
        <w:rPr>
          <w:rFonts w:ascii="Arial" w:hAnsi="Arial" w:cs="Arial"/>
        </w:rPr>
      </w:pPr>
      <w:r w:rsidRPr="00F86714">
        <w:rPr>
          <w:rFonts w:ascii="Arial" w:hAnsi="Arial" w:cs="Arial"/>
        </w:rPr>
        <w:t xml:space="preserve">Smithville Lake is a 7,190-acre U.S. Army Corps of Engineers (USACE) reservoir located just north of Kansas City, Missouri. Smithville is known for its hundreds of irregular shaped coves that furnish 175 miles of shoreline. Smithville was completed in 1982 and currently attracts thousands of water enthusiasts, including thousands of anglers each year. The lake’s primary purpose is flood control and, as a result, often experiences large water level fluctuations. Like many reservoirs across the country, fish habitat in the lake has significantly diminished since the reservoir was constructed. Repeated and long-term water level fluctuations have dramatically increased shoreline erosion, increased sedimentation rates and limited aquatic vegetation growth. Re-vegetation efforts in the past 10 years have been met with limited success. More than 4,000 acres of standing timber was left intact when the lake was built to provide fish habitat which has since degraded and provides only limited habitat for fish. The lack of stabilized shorelines and suitable fish habitat is limiting the lake’s potential to serve as a productive and diverse fishery. In order to greatly increase the quality of the fishery and reduce the sedimentation rate, Smithville Lake needs additional hardwood and rocky fish habitat at various depths and significant shoreline protection. The project </w:t>
      </w:r>
      <w:r w:rsidRPr="00F86714">
        <w:rPr>
          <w:rFonts w:ascii="Arial" w:hAnsi="Arial" w:cs="Arial"/>
        </w:rPr>
        <w:lastRenderedPageBreak/>
        <w:t xml:space="preserve">proposal includes armoring 2,000 feet of shoreline with 4,333 tons of rip-rap on the lakes most highly eroded points. The stabilization of the shoreline will decrease the sedimentation rate, increase water quality as well as provide the lake with additional shallow water habitat. The project also involves the installation of 12 large boulders in the reservoir coves. Rock sizes will vary to diversify habitat structure ranging from 24 inch up to 42 inch rip-rap boulders. The large boulders will provide excellent diverse habitat for fishing and recruitment purposes that will last indefinitely. In addition, woody cover will be enhanced in the lake by hinge-cutting approximately 300 selected trees near the waterline along the bridge abutments and installing approximately 75 large hardwood brush piles consisting of five trees per brush pile. The focus of the hinge-cutting and brush pile work will be conducted around the three main bridges and bridge abutments on the lake. Their locations provide excellent access to shoreline fisherman and boaters. The RFHP grant funding would </w:t>
      </w:r>
      <w:r>
        <w:rPr>
          <w:rFonts w:ascii="Arial" w:hAnsi="Arial" w:cs="Arial"/>
        </w:rPr>
        <w:t xml:space="preserve">also </w:t>
      </w:r>
      <w:r w:rsidRPr="00F86714">
        <w:rPr>
          <w:rFonts w:ascii="Arial" w:hAnsi="Arial" w:cs="Arial"/>
        </w:rPr>
        <w:t xml:space="preserve">be used to repair/enhance an existing 190 feet fishing jetty/wave break. The existing jetty was constructed at only two feet above normal pool. The grant would provide funding to raise the height of the jetty to four feet above normal pool and extend the jetty another 60 to100 feet. The jetty top would be graveled for easy access to the public for fishing. The new and improved jetty would extend a minimum of 250 feet into the lake and serve as a fishing pier for shoreline fisherman and provide additional fish habitat in up to nine feet of water. The fishing jetty would also serve as a wave break to drastically reduce the sedimentation rate of sand being deposited into the lake from the Little Platte Park swim beach. </w:t>
      </w:r>
    </w:p>
    <w:p w:rsidR="00181CF1" w:rsidRDefault="00181CF1" w:rsidP="00181CF1">
      <w:pPr>
        <w:tabs>
          <w:tab w:val="left" w:pos="990"/>
          <w:tab w:val="left" w:pos="1320"/>
        </w:tabs>
        <w:spacing w:after="0" w:line="240" w:lineRule="auto"/>
        <w:rPr>
          <w:bCs/>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135,620;</w:t>
      </w:r>
      <w:r w:rsidRPr="00C43A85">
        <w:rPr>
          <w:rFonts w:ascii="Arial" w:hAnsi="Arial" w:cs="Arial"/>
          <w:b/>
          <w:sz w:val="24"/>
          <w:szCs w:val="24"/>
        </w:rPr>
        <w:t xml:space="preserve"> total score: </w:t>
      </w:r>
      <w:r>
        <w:rPr>
          <w:rFonts w:ascii="Arial" w:hAnsi="Arial" w:cs="Arial"/>
          <w:b/>
          <w:sz w:val="24"/>
          <w:szCs w:val="24"/>
        </w:rPr>
        <w:t>203</w:t>
      </w:r>
      <w:r w:rsidRPr="00C43A85">
        <w:rPr>
          <w:rFonts w:ascii="Arial" w:hAnsi="Arial" w:cs="Arial"/>
          <w:b/>
          <w:sz w:val="24"/>
          <w:szCs w:val="24"/>
        </w:rPr>
        <w:t xml:space="preserve">; rank: </w:t>
      </w:r>
      <w:r>
        <w:rPr>
          <w:rFonts w:ascii="Arial" w:hAnsi="Arial" w:cs="Arial"/>
          <w:b/>
          <w:sz w:val="24"/>
          <w:szCs w:val="24"/>
        </w:rPr>
        <w:t xml:space="preserve">2 </w:t>
      </w:r>
      <w:r w:rsidRPr="00C43A85">
        <w:rPr>
          <w:rFonts w:ascii="Arial" w:hAnsi="Arial" w:cs="Arial"/>
          <w:b/>
          <w:sz w:val="24"/>
          <w:szCs w:val="24"/>
        </w:rPr>
        <w:t xml:space="preserve"> </w:t>
      </w:r>
    </w:p>
    <w:p w:rsidR="00181CF1" w:rsidRDefault="00181CF1" w:rsidP="00181CF1">
      <w:pPr>
        <w:pStyle w:val="Heading6"/>
        <w:ind w:right="251"/>
        <w:rPr>
          <w:rFonts w:ascii="Arial" w:hAnsi="Arial" w:cs="Arial"/>
          <w:sz w:val="24"/>
          <w:szCs w:val="24"/>
          <w:u w:val="single"/>
        </w:rPr>
      </w:pPr>
    </w:p>
    <w:p w:rsidR="00181CF1" w:rsidRDefault="00181CF1" w:rsidP="00181CF1">
      <w:pPr>
        <w:autoSpaceDE w:val="0"/>
        <w:autoSpaceDN w:val="0"/>
        <w:adjustRightInd w:val="0"/>
        <w:spacing w:after="0" w:line="240" w:lineRule="auto"/>
        <w:jc w:val="both"/>
      </w:pPr>
      <w:r w:rsidRPr="00A22502">
        <w:rPr>
          <w:rFonts w:ascii="Arial" w:hAnsi="Arial" w:cs="Arial"/>
          <w:sz w:val="24"/>
          <w:szCs w:val="24"/>
          <w:u w:val="single"/>
        </w:rPr>
        <w:t>Cave Run Lake, KY Large Scale Habitat Project: submitted by Kentucky Department of Fish and Wildlife Resources</w:t>
      </w:r>
    </w:p>
    <w:p w:rsidR="00181CF1" w:rsidRPr="00A22502" w:rsidRDefault="00181CF1" w:rsidP="00181CF1">
      <w:pPr>
        <w:autoSpaceDE w:val="0"/>
        <w:autoSpaceDN w:val="0"/>
        <w:adjustRightInd w:val="0"/>
        <w:spacing w:after="0" w:line="240" w:lineRule="auto"/>
        <w:jc w:val="both"/>
        <w:rPr>
          <w:rFonts w:ascii="Arial" w:hAnsi="Arial" w:cs="Arial"/>
          <w:sz w:val="24"/>
          <w:szCs w:val="24"/>
        </w:rPr>
      </w:pPr>
      <w:r w:rsidRPr="00A22502">
        <w:rPr>
          <w:rFonts w:ascii="Arial" w:hAnsi="Arial" w:cs="Arial"/>
          <w:sz w:val="24"/>
          <w:szCs w:val="24"/>
        </w:rPr>
        <w:t>Cave Run Lake is located in northeast Kentucky near the town of Morehead. The</w:t>
      </w:r>
    </w:p>
    <w:p w:rsidR="00181CF1" w:rsidRDefault="00181CF1" w:rsidP="00181CF1">
      <w:pPr>
        <w:autoSpaceDE w:val="0"/>
        <w:autoSpaceDN w:val="0"/>
        <w:adjustRightInd w:val="0"/>
        <w:spacing w:after="0" w:line="240" w:lineRule="auto"/>
        <w:jc w:val="both"/>
        <w:rPr>
          <w:rFonts w:ascii="Arial" w:hAnsi="Arial" w:cs="Arial"/>
          <w:b/>
          <w:sz w:val="24"/>
          <w:szCs w:val="24"/>
        </w:rPr>
      </w:pPr>
      <w:proofErr w:type="gramStart"/>
      <w:r w:rsidRPr="00A22502">
        <w:rPr>
          <w:rFonts w:ascii="Arial" w:hAnsi="Arial" w:cs="Arial"/>
          <w:sz w:val="24"/>
          <w:szCs w:val="24"/>
        </w:rPr>
        <w:t>impoundment</w:t>
      </w:r>
      <w:proofErr w:type="gramEnd"/>
      <w:r w:rsidRPr="00A22502">
        <w:rPr>
          <w:rFonts w:ascii="Arial" w:hAnsi="Arial" w:cs="Arial"/>
          <w:sz w:val="24"/>
          <w:szCs w:val="24"/>
        </w:rPr>
        <w:t xml:space="preserve"> of the Licking River was formed in 1974 for flood protection, water supply, and</w:t>
      </w:r>
      <w:r>
        <w:rPr>
          <w:rFonts w:ascii="Arial" w:hAnsi="Arial" w:cs="Arial"/>
          <w:sz w:val="24"/>
          <w:szCs w:val="24"/>
        </w:rPr>
        <w:t xml:space="preserve"> </w:t>
      </w:r>
      <w:r w:rsidRPr="00A22502">
        <w:rPr>
          <w:rFonts w:ascii="Arial" w:hAnsi="Arial" w:cs="Arial"/>
          <w:sz w:val="24"/>
          <w:szCs w:val="24"/>
        </w:rPr>
        <w:t>public recreational benefits. The U.S. Army Corps of Engineers and U.S. Forest Service jointly</w:t>
      </w:r>
      <w:r>
        <w:rPr>
          <w:rFonts w:ascii="Arial" w:hAnsi="Arial" w:cs="Arial"/>
          <w:sz w:val="24"/>
          <w:szCs w:val="24"/>
        </w:rPr>
        <w:t xml:space="preserve"> </w:t>
      </w:r>
      <w:r w:rsidRPr="00A22502">
        <w:rPr>
          <w:rFonts w:ascii="Arial" w:hAnsi="Arial" w:cs="Arial"/>
          <w:sz w:val="24"/>
          <w:szCs w:val="24"/>
        </w:rPr>
        <w:t>operate and manage the lake. KDFWR is responsible for managing the fishery resources through</w:t>
      </w:r>
      <w:r>
        <w:rPr>
          <w:rFonts w:ascii="Arial" w:hAnsi="Arial" w:cs="Arial"/>
          <w:sz w:val="24"/>
          <w:szCs w:val="24"/>
        </w:rPr>
        <w:t xml:space="preserve"> </w:t>
      </w:r>
      <w:r w:rsidRPr="00A22502">
        <w:rPr>
          <w:rFonts w:ascii="Arial" w:hAnsi="Arial" w:cs="Arial"/>
          <w:sz w:val="24"/>
          <w:szCs w:val="24"/>
        </w:rPr>
        <w:t>routine sampling, stocking, and regulations. Cave Run Lake is located in the Western Allegheny</w:t>
      </w:r>
      <w:r>
        <w:rPr>
          <w:rFonts w:ascii="Arial" w:hAnsi="Arial" w:cs="Arial"/>
          <w:sz w:val="24"/>
          <w:szCs w:val="24"/>
        </w:rPr>
        <w:t xml:space="preserve"> </w:t>
      </w:r>
      <w:r w:rsidRPr="00A22502">
        <w:rPr>
          <w:rFonts w:ascii="Arial" w:hAnsi="Arial" w:cs="Arial"/>
          <w:sz w:val="24"/>
          <w:szCs w:val="24"/>
        </w:rPr>
        <w:t>Plateau with a predominately forested watershed. The majority of the watershed is located</w:t>
      </w:r>
      <w:r>
        <w:rPr>
          <w:rFonts w:ascii="Arial" w:hAnsi="Arial" w:cs="Arial"/>
          <w:sz w:val="24"/>
          <w:szCs w:val="24"/>
        </w:rPr>
        <w:t xml:space="preserve"> </w:t>
      </w:r>
      <w:r w:rsidRPr="00A22502">
        <w:rPr>
          <w:rFonts w:ascii="Arial" w:hAnsi="Arial" w:cs="Arial"/>
          <w:sz w:val="24"/>
          <w:szCs w:val="24"/>
        </w:rPr>
        <w:t>within the Daniel Boone National Forest and owned and managed by the U.S. Forest Service.</w:t>
      </w:r>
      <w:r>
        <w:rPr>
          <w:rFonts w:ascii="Arial" w:hAnsi="Arial" w:cs="Arial"/>
          <w:sz w:val="24"/>
          <w:szCs w:val="24"/>
        </w:rPr>
        <w:t xml:space="preserve"> </w:t>
      </w:r>
      <w:r w:rsidRPr="00A22502">
        <w:rPr>
          <w:rFonts w:ascii="Arial" w:hAnsi="Arial" w:cs="Arial"/>
          <w:sz w:val="24"/>
          <w:szCs w:val="24"/>
        </w:rPr>
        <w:t>Nutrient and alkalinity levels are relatively low in the region. This forms the oligotrophic and</w:t>
      </w:r>
      <w:r>
        <w:rPr>
          <w:rFonts w:ascii="Arial" w:hAnsi="Arial" w:cs="Arial"/>
          <w:sz w:val="24"/>
          <w:szCs w:val="24"/>
        </w:rPr>
        <w:t xml:space="preserve"> </w:t>
      </w:r>
      <w:r w:rsidRPr="00A22502">
        <w:rPr>
          <w:rFonts w:ascii="Arial" w:hAnsi="Arial" w:cs="Arial"/>
          <w:sz w:val="24"/>
          <w:szCs w:val="24"/>
        </w:rPr>
        <w:t>clear water conditions in the lake. Land use within the watershed consists of</w:t>
      </w:r>
      <w:r>
        <w:rPr>
          <w:rFonts w:ascii="Arial" w:hAnsi="Arial" w:cs="Arial"/>
          <w:sz w:val="24"/>
          <w:szCs w:val="24"/>
        </w:rPr>
        <w:t xml:space="preserve"> </w:t>
      </w:r>
      <w:proofErr w:type="spellStart"/>
      <w:r w:rsidRPr="00A22502">
        <w:rPr>
          <w:rFonts w:ascii="Arial" w:hAnsi="Arial" w:cs="Arial"/>
          <w:sz w:val="24"/>
          <w:szCs w:val="24"/>
        </w:rPr>
        <w:t>silviculture</w:t>
      </w:r>
      <w:proofErr w:type="spellEnd"/>
      <w:r w:rsidRPr="00A22502">
        <w:rPr>
          <w:rFonts w:ascii="Arial" w:hAnsi="Arial" w:cs="Arial"/>
          <w:sz w:val="24"/>
          <w:szCs w:val="24"/>
        </w:rPr>
        <w:t>, agricultural, and oil and gas operations.</w:t>
      </w:r>
      <w:r>
        <w:rPr>
          <w:rFonts w:ascii="Arial" w:hAnsi="Arial" w:cs="Arial"/>
          <w:sz w:val="24"/>
          <w:szCs w:val="24"/>
        </w:rPr>
        <w:t xml:space="preserve"> </w:t>
      </w:r>
      <w:r w:rsidRPr="00A22502">
        <w:rPr>
          <w:rFonts w:ascii="Arial" w:hAnsi="Arial" w:cs="Arial"/>
          <w:sz w:val="24"/>
          <w:szCs w:val="24"/>
        </w:rPr>
        <w:t>Due to the scenic beauty and exceptional fishery, Cave Run Lake is a popular destination</w:t>
      </w:r>
      <w:r>
        <w:rPr>
          <w:rFonts w:ascii="Arial" w:hAnsi="Arial" w:cs="Arial"/>
          <w:sz w:val="24"/>
          <w:szCs w:val="24"/>
        </w:rPr>
        <w:t xml:space="preserve"> </w:t>
      </w:r>
      <w:r w:rsidRPr="00A22502">
        <w:rPr>
          <w:rFonts w:ascii="Arial" w:hAnsi="Arial" w:cs="Arial"/>
          <w:sz w:val="24"/>
          <w:szCs w:val="24"/>
        </w:rPr>
        <w:t>for outdoor recreational enthusiast. On average, 25,000 fishing trips occur annually on the lake.</w:t>
      </w:r>
      <w:r>
        <w:rPr>
          <w:rFonts w:ascii="Arial" w:hAnsi="Arial" w:cs="Arial"/>
          <w:sz w:val="24"/>
          <w:szCs w:val="24"/>
        </w:rPr>
        <w:t xml:space="preserve"> </w:t>
      </w:r>
      <w:r w:rsidRPr="00A22502">
        <w:rPr>
          <w:rFonts w:ascii="Arial" w:hAnsi="Arial" w:cs="Arial"/>
          <w:sz w:val="24"/>
          <w:szCs w:val="24"/>
        </w:rPr>
        <w:t>In 2013, the Cave Run Lake Fisheries Habitat Committee was formed to address habitat needs in the lower lake. The committee consisted of state agencies, federal agencies, fishing clubs, fishing guides, and nonprofit groups. KDFWR believed it was crucial to form this partnership to effectively and efficiently complete a large scale habitat project.</w:t>
      </w:r>
      <w:r>
        <w:rPr>
          <w:rFonts w:ascii="Arial" w:hAnsi="Arial" w:cs="Arial"/>
          <w:sz w:val="24"/>
          <w:szCs w:val="24"/>
        </w:rPr>
        <w:t xml:space="preserve"> </w:t>
      </w:r>
      <w:r w:rsidRPr="00A22502">
        <w:rPr>
          <w:rFonts w:ascii="Arial" w:hAnsi="Arial" w:cs="Arial"/>
          <w:bCs/>
          <w:sz w:val="24"/>
          <w:szCs w:val="24"/>
        </w:rPr>
        <w:t>The proposed project will involve placing approximately 2,000 individual habitat structures across 4 sites over the 2 year timeline. The Cave Run Lake Fisheries Habitat Committee established guidelines for placing habitat at depths between 8 and 20 feet at summer pool.</w:t>
      </w:r>
      <w:r w:rsidRPr="00294071">
        <w:rPr>
          <w:rFonts w:ascii="Arial" w:hAnsi="Arial" w:cs="Arial"/>
          <w:b/>
          <w:sz w:val="24"/>
          <w:szCs w:val="24"/>
        </w:rPr>
        <w:t xml:space="preserve"> </w:t>
      </w:r>
    </w:p>
    <w:p w:rsidR="00181CF1" w:rsidRDefault="00181CF1" w:rsidP="00181CF1">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10</w:t>
      </w:r>
      <w:r w:rsidRPr="00C43A85">
        <w:rPr>
          <w:rFonts w:ascii="Arial" w:hAnsi="Arial" w:cs="Arial"/>
          <w:b/>
          <w:sz w:val="24"/>
          <w:szCs w:val="24"/>
        </w:rPr>
        <w:t>,000; total cost: $</w:t>
      </w:r>
      <w:r>
        <w:rPr>
          <w:rFonts w:ascii="Arial" w:hAnsi="Arial" w:cs="Arial"/>
          <w:b/>
          <w:sz w:val="24"/>
          <w:szCs w:val="24"/>
        </w:rPr>
        <w:t>41,000;</w:t>
      </w:r>
      <w:r w:rsidRPr="00C43A85">
        <w:rPr>
          <w:rFonts w:ascii="Arial" w:hAnsi="Arial" w:cs="Arial"/>
          <w:b/>
          <w:sz w:val="24"/>
          <w:szCs w:val="24"/>
        </w:rPr>
        <w:t xml:space="preserve"> total score: </w:t>
      </w:r>
      <w:r>
        <w:rPr>
          <w:rFonts w:ascii="Arial" w:hAnsi="Arial" w:cs="Arial"/>
          <w:b/>
          <w:sz w:val="24"/>
          <w:szCs w:val="24"/>
        </w:rPr>
        <w:t>196</w:t>
      </w:r>
      <w:r w:rsidRPr="00C43A85">
        <w:rPr>
          <w:rFonts w:ascii="Arial" w:hAnsi="Arial" w:cs="Arial"/>
          <w:b/>
          <w:sz w:val="24"/>
          <w:szCs w:val="24"/>
        </w:rPr>
        <w:t>; rank:</w:t>
      </w:r>
      <w:r>
        <w:rPr>
          <w:rFonts w:ascii="Arial" w:hAnsi="Arial" w:cs="Arial"/>
          <w:b/>
          <w:sz w:val="24"/>
          <w:szCs w:val="24"/>
        </w:rPr>
        <w:t xml:space="preserve"> 3</w:t>
      </w:r>
    </w:p>
    <w:p w:rsidR="00181CF1" w:rsidRDefault="00181CF1" w:rsidP="00181CF1">
      <w:pPr>
        <w:autoSpaceDE w:val="0"/>
        <w:autoSpaceDN w:val="0"/>
        <w:adjustRightInd w:val="0"/>
        <w:spacing w:after="0" w:line="240" w:lineRule="auto"/>
        <w:jc w:val="both"/>
        <w:rPr>
          <w:rFonts w:ascii="Arial" w:hAnsi="Arial" w:cs="Arial"/>
          <w:bCs/>
          <w:sz w:val="24"/>
          <w:szCs w:val="24"/>
        </w:rPr>
      </w:pPr>
    </w:p>
    <w:p w:rsidR="00181CF1" w:rsidRPr="00EB0E3E" w:rsidRDefault="00181CF1" w:rsidP="00181CF1">
      <w:pPr>
        <w:autoSpaceDE w:val="0"/>
        <w:autoSpaceDN w:val="0"/>
        <w:adjustRightInd w:val="0"/>
        <w:spacing w:after="0" w:line="240" w:lineRule="auto"/>
        <w:jc w:val="both"/>
        <w:rPr>
          <w:rFonts w:ascii="Arial" w:hAnsi="Arial" w:cs="Arial"/>
          <w:sz w:val="24"/>
          <w:szCs w:val="24"/>
        </w:rPr>
      </w:pPr>
      <w:r w:rsidRPr="00EB0E3E">
        <w:rPr>
          <w:rFonts w:ascii="Arial" w:hAnsi="Arial" w:cs="Arial"/>
          <w:sz w:val="24"/>
          <w:szCs w:val="24"/>
          <w:u w:val="single"/>
        </w:rPr>
        <w:lastRenderedPageBreak/>
        <w:t>Glade</w:t>
      </w:r>
      <w:r w:rsidRPr="00EB0E3E">
        <w:rPr>
          <w:rFonts w:ascii="Arial" w:hAnsi="Arial" w:cs="Arial"/>
          <w:spacing w:val="22"/>
          <w:sz w:val="24"/>
          <w:szCs w:val="24"/>
          <w:u w:val="single"/>
        </w:rPr>
        <w:t xml:space="preserve"> </w:t>
      </w:r>
      <w:r w:rsidRPr="00EB0E3E">
        <w:rPr>
          <w:rFonts w:ascii="Arial" w:hAnsi="Arial" w:cs="Arial"/>
          <w:sz w:val="24"/>
          <w:szCs w:val="24"/>
          <w:u w:val="single"/>
        </w:rPr>
        <w:t>Run</w:t>
      </w:r>
      <w:r w:rsidRPr="00EB0E3E">
        <w:rPr>
          <w:rFonts w:ascii="Arial" w:hAnsi="Arial" w:cs="Arial"/>
          <w:spacing w:val="22"/>
          <w:sz w:val="24"/>
          <w:szCs w:val="24"/>
          <w:u w:val="single"/>
        </w:rPr>
        <w:t xml:space="preserve"> </w:t>
      </w:r>
      <w:r w:rsidRPr="00EB0E3E">
        <w:rPr>
          <w:rFonts w:ascii="Arial" w:hAnsi="Arial" w:cs="Arial"/>
          <w:sz w:val="24"/>
          <w:szCs w:val="24"/>
          <w:u w:val="single"/>
        </w:rPr>
        <w:t>Lake</w:t>
      </w:r>
      <w:r w:rsidRPr="00EB0E3E">
        <w:rPr>
          <w:rFonts w:ascii="Arial" w:hAnsi="Arial" w:cs="Arial"/>
          <w:spacing w:val="22"/>
          <w:sz w:val="24"/>
          <w:szCs w:val="24"/>
          <w:u w:val="single"/>
        </w:rPr>
        <w:t xml:space="preserve"> </w:t>
      </w:r>
      <w:r w:rsidRPr="00EB0E3E">
        <w:rPr>
          <w:rFonts w:ascii="Arial" w:hAnsi="Arial" w:cs="Arial"/>
          <w:sz w:val="24"/>
          <w:szCs w:val="24"/>
          <w:u w:val="single"/>
        </w:rPr>
        <w:t>Fish</w:t>
      </w:r>
      <w:r w:rsidRPr="00EB0E3E">
        <w:rPr>
          <w:rFonts w:ascii="Arial" w:hAnsi="Arial" w:cs="Arial"/>
          <w:spacing w:val="24"/>
          <w:sz w:val="24"/>
          <w:szCs w:val="24"/>
          <w:u w:val="single"/>
        </w:rPr>
        <w:t xml:space="preserve"> </w:t>
      </w:r>
      <w:r w:rsidRPr="00EB0E3E">
        <w:rPr>
          <w:rFonts w:ascii="Arial" w:hAnsi="Arial" w:cs="Arial"/>
          <w:sz w:val="24"/>
          <w:szCs w:val="24"/>
          <w:u w:val="single"/>
        </w:rPr>
        <w:t>Habitat</w:t>
      </w:r>
      <w:r w:rsidRPr="00EB0E3E">
        <w:rPr>
          <w:rFonts w:ascii="Arial" w:hAnsi="Arial" w:cs="Arial"/>
          <w:spacing w:val="30"/>
          <w:sz w:val="24"/>
          <w:szCs w:val="24"/>
          <w:u w:val="single"/>
        </w:rPr>
        <w:t xml:space="preserve"> </w:t>
      </w:r>
      <w:r w:rsidRPr="00EB0E3E">
        <w:rPr>
          <w:rFonts w:ascii="Arial" w:hAnsi="Arial" w:cs="Arial"/>
          <w:sz w:val="24"/>
          <w:szCs w:val="24"/>
          <w:u w:val="single"/>
        </w:rPr>
        <w:t>Improvement</w:t>
      </w:r>
      <w:r w:rsidRPr="00EB0E3E">
        <w:rPr>
          <w:rFonts w:ascii="Arial" w:hAnsi="Arial" w:cs="Arial"/>
          <w:spacing w:val="38"/>
          <w:sz w:val="24"/>
          <w:szCs w:val="24"/>
          <w:u w:val="single"/>
        </w:rPr>
        <w:t xml:space="preserve"> </w:t>
      </w:r>
      <w:r w:rsidRPr="00EB0E3E">
        <w:rPr>
          <w:rFonts w:ascii="Arial" w:hAnsi="Arial" w:cs="Arial"/>
          <w:sz w:val="24"/>
          <w:szCs w:val="24"/>
          <w:u w:val="single"/>
        </w:rPr>
        <w:t>Project, PA: submitted by the Glade Run Lake Conservancy</w:t>
      </w:r>
      <w:r>
        <w:rPr>
          <w:rFonts w:ascii="Arial" w:hAnsi="Arial" w:cs="Arial"/>
          <w:sz w:val="24"/>
          <w:szCs w:val="24"/>
          <w:u w:val="single"/>
        </w:rPr>
        <w:t xml:space="preserve"> (FOR member)</w:t>
      </w:r>
    </w:p>
    <w:p w:rsidR="00181CF1" w:rsidRPr="00EB0E3E" w:rsidRDefault="00181CF1" w:rsidP="006E2DCC">
      <w:pPr>
        <w:pStyle w:val="BodyText"/>
        <w:ind w:left="0" w:right="113" w:firstLine="0"/>
        <w:jc w:val="both"/>
        <w:rPr>
          <w:rFonts w:ascii="Arial" w:hAnsi="Arial" w:cs="Arial"/>
        </w:rPr>
      </w:pPr>
      <w:r w:rsidRPr="00EB0E3E">
        <w:rPr>
          <w:rFonts w:ascii="Arial" w:hAnsi="Arial" w:cs="Arial"/>
        </w:rPr>
        <w:t>Glade</w:t>
      </w:r>
      <w:r w:rsidRPr="00EB0E3E">
        <w:rPr>
          <w:rFonts w:ascii="Arial" w:hAnsi="Arial" w:cs="Arial"/>
          <w:spacing w:val="33"/>
        </w:rPr>
        <w:t xml:space="preserve"> </w:t>
      </w:r>
      <w:r w:rsidRPr="00EB0E3E">
        <w:rPr>
          <w:rFonts w:ascii="Arial" w:hAnsi="Arial" w:cs="Arial"/>
        </w:rPr>
        <w:t>Run</w:t>
      </w:r>
      <w:r w:rsidRPr="00EB0E3E">
        <w:rPr>
          <w:rFonts w:ascii="Arial" w:hAnsi="Arial" w:cs="Arial"/>
          <w:spacing w:val="33"/>
        </w:rPr>
        <w:t xml:space="preserve"> </w:t>
      </w:r>
      <w:r w:rsidRPr="00EB0E3E">
        <w:rPr>
          <w:rFonts w:ascii="Arial" w:hAnsi="Arial" w:cs="Arial"/>
        </w:rPr>
        <w:t>Lake,</w:t>
      </w:r>
      <w:r w:rsidRPr="00EB0E3E">
        <w:rPr>
          <w:rFonts w:ascii="Arial" w:hAnsi="Arial" w:cs="Arial"/>
          <w:spacing w:val="42"/>
        </w:rPr>
        <w:t xml:space="preserve"> </w:t>
      </w:r>
      <w:r w:rsidRPr="00EB0E3E">
        <w:rPr>
          <w:rFonts w:ascii="Arial" w:hAnsi="Arial" w:cs="Arial"/>
        </w:rPr>
        <w:t>approximately</w:t>
      </w:r>
      <w:r w:rsidRPr="00EB0E3E">
        <w:rPr>
          <w:rFonts w:ascii="Arial" w:hAnsi="Arial" w:cs="Arial"/>
          <w:spacing w:val="55"/>
        </w:rPr>
        <w:t xml:space="preserve"> </w:t>
      </w:r>
      <w:r w:rsidRPr="00EB0E3E">
        <w:rPr>
          <w:rFonts w:ascii="Arial" w:hAnsi="Arial" w:cs="Arial"/>
        </w:rPr>
        <w:t>52-acres,</w:t>
      </w:r>
      <w:r w:rsidRPr="00EB0E3E">
        <w:rPr>
          <w:rFonts w:ascii="Arial" w:hAnsi="Arial" w:cs="Arial"/>
          <w:spacing w:val="37"/>
        </w:rPr>
        <w:t xml:space="preserve"> </w:t>
      </w:r>
      <w:r w:rsidRPr="00EB0E3E">
        <w:rPr>
          <w:rFonts w:ascii="Arial" w:hAnsi="Arial" w:cs="Arial"/>
        </w:rPr>
        <w:t>is</w:t>
      </w:r>
      <w:r w:rsidRPr="00EB0E3E">
        <w:rPr>
          <w:rFonts w:ascii="Arial" w:hAnsi="Arial" w:cs="Arial"/>
          <w:spacing w:val="30"/>
        </w:rPr>
        <w:t xml:space="preserve"> </w:t>
      </w:r>
      <w:r w:rsidRPr="00EB0E3E">
        <w:rPr>
          <w:rFonts w:ascii="Arial" w:hAnsi="Arial" w:cs="Arial"/>
        </w:rPr>
        <w:t>located</w:t>
      </w:r>
      <w:r w:rsidRPr="00EB0E3E">
        <w:rPr>
          <w:rFonts w:ascii="Arial" w:hAnsi="Arial" w:cs="Arial"/>
          <w:spacing w:val="37"/>
        </w:rPr>
        <w:t xml:space="preserve"> </w:t>
      </w:r>
      <w:r w:rsidRPr="00EB0E3E">
        <w:rPr>
          <w:rFonts w:ascii="Arial" w:hAnsi="Arial" w:cs="Arial"/>
        </w:rPr>
        <w:t>in</w:t>
      </w:r>
      <w:r w:rsidRPr="00EB0E3E">
        <w:rPr>
          <w:rFonts w:ascii="Arial" w:hAnsi="Arial" w:cs="Arial"/>
          <w:spacing w:val="22"/>
        </w:rPr>
        <w:t xml:space="preserve"> </w:t>
      </w:r>
      <w:r w:rsidRPr="00EB0E3E">
        <w:rPr>
          <w:rFonts w:ascii="Arial" w:hAnsi="Arial" w:cs="Arial"/>
        </w:rPr>
        <w:t>Middlesex</w:t>
      </w:r>
      <w:r w:rsidRPr="00EB0E3E">
        <w:rPr>
          <w:rFonts w:ascii="Arial" w:hAnsi="Arial" w:cs="Arial"/>
          <w:w w:val="102"/>
        </w:rPr>
        <w:t xml:space="preserve"> </w:t>
      </w:r>
      <w:r w:rsidRPr="00EB0E3E">
        <w:rPr>
          <w:rFonts w:ascii="Arial" w:hAnsi="Arial" w:cs="Arial"/>
        </w:rPr>
        <w:t>Township,</w:t>
      </w:r>
      <w:r w:rsidRPr="00EB0E3E">
        <w:rPr>
          <w:rFonts w:ascii="Arial" w:hAnsi="Arial" w:cs="Arial"/>
          <w:spacing w:val="4"/>
        </w:rPr>
        <w:t xml:space="preserve"> </w:t>
      </w:r>
      <w:r w:rsidRPr="00EB0E3E">
        <w:rPr>
          <w:rFonts w:ascii="Arial" w:hAnsi="Arial" w:cs="Arial"/>
        </w:rPr>
        <w:t>Butler</w:t>
      </w:r>
      <w:r w:rsidRPr="00EB0E3E">
        <w:rPr>
          <w:rFonts w:ascii="Arial" w:hAnsi="Arial" w:cs="Arial"/>
          <w:spacing w:val="8"/>
        </w:rPr>
        <w:t xml:space="preserve"> </w:t>
      </w:r>
      <w:r w:rsidRPr="00EB0E3E">
        <w:rPr>
          <w:rFonts w:ascii="Arial" w:hAnsi="Arial" w:cs="Arial"/>
        </w:rPr>
        <w:t>County,</w:t>
      </w:r>
      <w:r w:rsidRPr="00EB0E3E">
        <w:rPr>
          <w:rFonts w:ascii="Arial" w:hAnsi="Arial" w:cs="Arial"/>
          <w:spacing w:val="51"/>
        </w:rPr>
        <w:t xml:space="preserve"> </w:t>
      </w:r>
      <w:r w:rsidRPr="00EB0E3E">
        <w:rPr>
          <w:rFonts w:ascii="Arial" w:hAnsi="Arial" w:cs="Arial"/>
        </w:rPr>
        <w:t>Pennsylvania. The</w:t>
      </w:r>
      <w:r w:rsidRPr="00EB0E3E">
        <w:rPr>
          <w:rFonts w:ascii="Arial" w:hAnsi="Arial" w:cs="Arial"/>
          <w:w w:val="104"/>
        </w:rPr>
        <w:t xml:space="preserve"> </w:t>
      </w:r>
      <w:r w:rsidRPr="00EB0E3E">
        <w:rPr>
          <w:rFonts w:ascii="Arial" w:hAnsi="Arial" w:cs="Arial"/>
        </w:rPr>
        <w:t>lake</w:t>
      </w:r>
      <w:r w:rsidRPr="00EB0E3E">
        <w:rPr>
          <w:rFonts w:ascii="Arial" w:hAnsi="Arial" w:cs="Arial"/>
          <w:spacing w:val="22"/>
        </w:rPr>
        <w:t xml:space="preserve"> </w:t>
      </w:r>
      <w:r w:rsidRPr="00EB0E3E">
        <w:rPr>
          <w:rFonts w:ascii="Arial" w:hAnsi="Arial" w:cs="Arial"/>
        </w:rPr>
        <w:t>is</w:t>
      </w:r>
      <w:r w:rsidRPr="00EB0E3E">
        <w:rPr>
          <w:rFonts w:ascii="Arial" w:hAnsi="Arial" w:cs="Arial"/>
          <w:spacing w:val="9"/>
        </w:rPr>
        <w:t xml:space="preserve"> </w:t>
      </w:r>
      <w:r w:rsidRPr="00EB0E3E">
        <w:rPr>
          <w:rFonts w:ascii="Arial" w:hAnsi="Arial" w:cs="Arial"/>
        </w:rPr>
        <w:t>within</w:t>
      </w:r>
      <w:r w:rsidRPr="00EB0E3E">
        <w:rPr>
          <w:rFonts w:ascii="Arial" w:hAnsi="Arial" w:cs="Arial"/>
          <w:spacing w:val="24"/>
        </w:rPr>
        <w:t xml:space="preserve"> </w:t>
      </w:r>
      <w:r w:rsidRPr="00EB0E3E">
        <w:rPr>
          <w:rFonts w:ascii="Arial" w:hAnsi="Arial" w:cs="Arial"/>
        </w:rPr>
        <w:t>the</w:t>
      </w:r>
      <w:r w:rsidRPr="00EB0E3E">
        <w:rPr>
          <w:rFonts w:ascii="Arial" w:hAnsi="Arial" w:cs="Arial"/>
          <w:spacing w:val="29"/>
        </w:rPr>
        <w:t xml:space="preserve"> </w:t>
      </w:r>
      <w:r w:rsidRPr="00EB0E3E">
        <w:rPr>
          <w:rFonts w:ascii="Arial" w:hAnsi="Arial" w:cs="Arial"/>
        </w:rPr>
        <w:t>headwaters</w:t>
      </w:r>
      <w:r w:rsidRPr="00EB0E3E">
        <w:rPr>
          <w:rFonts w:ascii="Arial" w:hAnsi="Arial" w:cs="Arial"/>
          <w:spacing w:val="41"/>
        </w:rPr>
        <w:t xml:space="preserve"> </w:t>
      </w:r>
      <w:r w:rsidRPr="00EB0E3E">
        <w:rPr>
          <w:rFonts w:ascii="Arial" w:hAnsi="Arial" w:cs="Arial"/>
        </w:rPr>
        <w:t>of</w:t>
      </w:r>
      <w:r w:rsidRPr="00EB0E3E">
        <w:rPr>
          <w:rFonts w:ascii="Arial" w:hAnsi="Arial" w:cs="Arial"/>
          <w:spacing w:val="23"/>
        </w:rPr>
        <w:t xml:space="preserve"> </w:t>
      </w:r>
      <w:proofErr w:type="spellStart"/>
      <w:r w:rsidRPr="00EB0E3E">
        <w:rPr>
          <w:rFonts w:ascii="Arial" w:hAnsi="Arial" w:cs="Arial"/>
        </w:rPr>
        <w:t>Connoquenessing</w:t>
      </w:r>
      <w:proofErr w:type="spellEnd"/>
      <w:r w:rsidRPr="00EB0E3E">
        <w:rPr>
          <w:rFonts w:ascii="Arial" w:hAnsi="Arial" w:cs="Arial"/>
          <w:spacing w:val="53"/>
        </w:rPr>
        <w:t xml:space="preserve"> </w:t>
      </w:r>
      <w:r w:rsidRPr="00EB0E3E">
        <w:rPr>
          <w:rFonts w:ascii="Arial" w:hAnsi="Arial" w:cs="Arial"/>
        </w:rPr>
        <w:t>Creek,</w:t>
      </w:r>
      <w:r w:rsidRPr="00EB0E3E">
        <w:rPr>
          <w:rFonts w:ascii="Arial" w:hAnsi="Arial" w:cs="Arial"/>
          <w:spacing w:val="28"/>
        </w:rPr>
        <w:t xml:space="preserve"> </w:t>
      </w:r>
      <w:r w:rsidRPr="00EB0E3E">
        <w:rPr>
          <w:rFonts w:ascii="Arial" w:hAnsi="Arial" w:cs="Arial"/>
        </w:rPr>
        <w:t>a</w:t>
      </w:r>
      <w:r w:rsidRPr="00EB0E3E">
        <w:rPr>
          <w:rFonts w:ascii="Arial" w:hAnsi="Arial" w:cs="Arial"/>
          <w:spacing w:val="11"/>
        </w:rPr>
        <w:t xml:space="preserve"> </w:t>
      </w:r>
      <w:r w:rsidRPr="00EB0E3E">
        <w:rPr>
          <w:rFonts w:ascii="Arial" w:hAnsi="Arial" w:cs="Arial"/>
        </w:rPr>
        <w:t>tributary</w:t>
      </w:r>
      <w:r w:rsidRPr="00EB0E3E">
        <w:rPr>
          <w:rFonts w:ascii="Arial" w:hAnsi="Arial" w:cs="Arial"/>
          <w:spacing w:val="33"/>
        </w:rPr>
        <w:t xml:space="preserve"> </w:t>
      </w:r>
      <w:r w:rsidRPr="00EB0E3E">
        <w:rPr>
          <w:rFonts w:ascii="Arial" w:hAnsi="Arial" w:cs="Arial"/>
        </w:rPr>
        <w:t>of</w:t>
      </w:r>
      <w:r w:rsidRPr="00EB0E3E">
        <w:rPr>
          <w:rFonts w:ascii="Arial" w:hAnsi="Arial" w:cs="Arial"/>
          <w:spacing w:val="9"/>
        </w:rPr>
        <w:t xml:space="preserve"> </w:t>
      </w:r>
      <w:r w:rsidRPr="00EB0E3E">
        <w:rPr>
          <w:rFonts w:ascii="Arial" w:hAnsi="Arial" w:cs="Arial"/>
        </w:rPr>
        <w:t>the</w:t>
      </w:r>
      <w:r w:rsidRPr="00EB0E3E">
        <w:rPr>
          <w:rFonts w:ascii="Arial" w:hAnsi="Arial" w:cs="Arial"/>
          <w:spacing w:val="25"/>
        </w:rPr>
        <w:t xml:space="preserve"> </w:t>
      </w:r>
      <w:r w:rsidRPr="00EB0E3E">
        <w:rPr>
          <w:rFonts w:ascii="Arial" w:hAnsi="Arial" w:cs="Arial"/>
        </w:rPr>
        <w:t>Beaver</w:t>
      </w:r>
      <w:r w:rsidRPr="00EB0E3E">
        <w:rPr>
          <w:rFonts w:ascii="Arial" w:hAnsi="Arial" w:cs="Arial"/>
          <w:spacing w:val="32"/>
        </w:rPr>
        <w:t xml:space="preserve"> </w:t>
      </w:r>
      <w:r w:rsidRPr="00EB0E3E">
        <w:rPr>
          <w:rFonts w:ascii="Arial" w:hAnsi="Arial" w:cs="Arial"/>
        </w:rPr>
        <w:t>River</w:t>
      </w:r>
      <w:r w:rsidRPr="00EB0E3E">
        <w:rPr>
          <w:rFonts w:ascii="Arial" w:hAnsi="Arial" w:cs="Arial"/>
          <w:spacing w:val="28"/>
        </w:rPr>
        <w:t xml:space="preserve"> </w:t>
      </w:r>
      <w:r w:rsidRPr="00EB0E3E">
        <w:rPr>
          <w:rFonts w:ascii="Arial" w:hAnsi="Arial" w:cs="Arial"/>
        </w:rPr>
        <w:t>and</w:t>
      </w:r>
      <w:r w:rsidRPr="00EB0E3E">
        <w:rPr>
          <w:rFonts w:ascii="Arial" w:hAnsi="Arial" w:cs="Arial"/>
          <w:w w:val="103"/>
        </w:rPr>
        <w:t xml:space="preserve"> </w:t>
      </w:r>
      <w:r w:rsidRPr="00EB0E3E">
        <w:rPr>
          <w:rFonts w:ascii="Arial" w:hAnsi="Arial" w:cs="Arial"/>
        </w:rPr>
        <w:t>has</w:t>
      </w:r>
      <w:r w:rsidRPr="00EB0E3E">
        <w:rPr>
          <w:rFonts w:ascii="Arial" w:hAnsi="Arial" w:cs="Arial"/>
          <w:spacing w:val="49"/>
        </w:rPr>
        <w:t xml:space="preserve"> </w:t>
      </w:r>
      <w:r w:rsidRPr="00EB0E3E">
        <w:rPr>
          <w:rFonts w:ascii="Arial" w:hAnsi="Arial" w:cs="Arial"/>
        </w:rPr>
        <w:t>a</w:t>
      </w:r>
      <w:r w:rsidRPr="00EB0E3E">
        <w:rPr>
          <w:rFonts w:ascii="Arial" w:hAnsi="Arial" w:cs="Arial"/>
          <w:spacing w:val="35"/>
        </w:rPr>
        <w:t xml:space="preserve"> </w:t>
      </w:r>
      <w:r w:rsidRPr="00EB0E3E">
        <w:rPr>
          <w:rFonts w:ascii="Arial" w:hAnsi="Arial" w:cs="Arial"/>
        </w:rPr>
        <w:t>drainage</w:t>
      </w:r>
      <w:r w:rsidRPr="00EB0E3E">
        <w:rPr>
          <w:rFonts w:ascii="Arial" w:hAnsi="Arial" w:cs="Arial"/>
          <w:spacing w:val="3"/>
        </w:rPr>
        <w:t xml:space="preserve"> </w:t>
      </w:r>
      <w:r w:rsidRPr="00EB0E3E">
        <w:rPr>
          <w:rFonts w:ascii="Arial" w:hAnsi="Arial" w:cs="Arial"/>
        </w:rPr>
        <w:t>area</w:t>
      </w:r>
      <w:r w:rsidRPr="00EB0E3E">
        <w:rPr>
          <w:rFonts w:ascii="Arial" w:hAnsi="Arial" w:cs="Arial"/>
          <w:spacing w:val="42"/>
        </w:rPr>
        <w:t xml:space="preserve"> </w:t>
      </w:r>
      <w:r w:rsidRPr="00EB0E3E">
        <w:rPr>
          <w:rFonts w:ascii="Arial" w:hAnsi="Arial" w:cs="Arial"/>
        </w:rPr>
        <w:t>of</w:t>
      </w:r>
      <w:r w:rsidRPr="00EB0E3E">
        <w:rPr>
          <w:rFonts w:ascii="Arial" w:hAnsi="Arial" w:cs="Arial"/>
          <w:spacing w:val="44"/>
        </w:rPr>
        <w:t xml:space="preserve"> </w:t>
      </w:r>
      <w:r w:rsidRPr="00EB0E3E">
        <w:rPr>
          <w:rFonts w:ascii="Arial" w:hAnsi="Arial" w:cs="Arial"/>
        </w:rPr>
        <w:t>approximately</w:t>
      </w:r>
      <w:r w:rsidRPr="00EB0E3E">
        <w:rPr>
          <w:rFonts w:ascii="Arial" w:hAnsi="Arial" w:cs="Arial"/>
          <w:spacing w:val="9"/>
        </w:rPr>
        <w:t xml:space="preserve"> </w:t>
      </w:r>
      <w:r w:rsidRPr="00EB0E3E">
        <w:rPr>
          <w:rFonts w:ascii="Arial" w:hAnsi="Arial" w:cs="Arial"/>
        </w:rPr>
        <w:t>3.5</w:t>
      </w:r>
      <w:r w:rsidRPr="00EB0E3E">
        <w:rPr>
          <w:rFonts w:ascii="Arial" w:hAnsi="Arial" w:cs="Arial"/>
          <w:spacing w:val="54"/>
        </w:rPr>
        <w:t xml:space="preserve"> </w:t>
      </w:r>
      <w:r w:rsidRPr="00EB0E3E">
        <w:rPr>
          <w:rFonts w:ascii="Arial" w:hAnsi="Arial" w:cs="Arial"/>
        </w:rPr>
        <w:t>square</w:t>
      </w:r>
      <w:r w:rsidRPr="00EB0E3E">
        <w:rPr>
          <w:rFonts w:ascii="Arial" w:hAnsi="Arial" w:cs="Arial"/>
          <w:spacing w:val="48"/>
        </w:rPr>
        <w:t xml:space="preserve"> </w:t>
      </w:r>
      <w:r w:rsidRPr="00EB0E3E">
        <w:rPr>
          <w:rFonts w:ascii="Arial" w:hAnsi="Arial" w:cs="Arial"/>
        </w:rPr>
        <w:t>miles.</w:t>
      </w:r>
      <w:r w:rsidRPr="00EB0E3E">
        <w:rPr>
          <w:rFonts w:ascii="Arial" w:hAnsi="Arial" w:cs="Arial"/>
          <w:spacing w:val="32"/>
        </w:rPr>
        <w:t xml:space="preserve"> </w:t>
      </w:r>
      <w:r w:rsidRPr="00EB0E3E">
        <w:rPr>
          <w:rFonts w:ascii="Arial" w:hAnsi="Arial" w:cs="Arial"/>
        </w:rPr>
        <w:t>In</w:t>
      </w:r>
      <w:r w:rsidRPr="00EB0E3E">
        <w:rPr>
          <w:rFonts w:ascii="Arial" w:hAnsi="Arial" w:cs="Arial"/>
          <w:spacing w:val="44"/>
        </w:rPr>
        <w:t xml:space="preserve"> </w:t>
      </w:r>
      <w:r w:rsidRPr="00EB0E3E">
        <w:rPr>
          <w:rFonts w:ascii="Arial" w:hAnsi="Arial" w:cs="Arial"/>
        </w:rPr>
        <w:t>July</w:t>
      </w:r>
      <w:r w:rsidRPr="00EB0E3E">
        <w:rPr>
          <w:rFonts w:ascii="Arial" w:hAnsi="Arial" w:cs="Arial"/>
          <w:spacing w:val="45"/>
        </w:rPr>
        <w:t xml:space="preserve"> </w:t>
      </w:r>
      <w:r w:rsidRPr="00EB0E3E">
        <w:rPr>
          <w:rFonts w:ascii="Arial" w:hAnsi="Arial" w:cs="Arial"/>
        </w:rPr>
        <w:t>2011,</w:t>
      </w:r>
      <w:r w:rsidRPr="00EB0E3E">
        <w:rPr>
          <w:rFonts w:ascii="Arial" w:hAnsi="Arial" w:cs="Arial"/>
          <w:spacing w:val="50"/>
        </w:rPr>
        <w:t xml:space="preserve"> </w:t>
      </w:r>
      <w:r w:rsidRPr="00EB0E3E">
        <w:rPr>
          <w:rFonts w:ascii="Arial" w:hAnsi="Arial" w:cs="Arial"/>
        </w:rPr>
        <w:t>the</w:t>
      </w:r>
      <w:r w:rsidRPr="00EB0E3E">
        <w:rPr>
          <w:rFonts w:ascii="Arial" w:hAnsi="Arial" w:cs="Arial"/>
          <w:spacing w:val="49"/>
        </w:rPr>
        <w:t xml:space="preserve"> </w:t>
      </w:r>
      <w:r w:rsidRPr="00EB0E3E">
        <w:rPr>
          <w:rFonts w:ascii="Arial" w:hAnsi="Arial" w:cs="Arial"/>
        </w:rPr>
        <w:t>lake</w:t>
      </w:r>
      <w:r w:rsidRPr="00EB0E3E">
        <w:rPr>
          <w:rFonts w:ascii="Arial" w:hAnsi="Arial" w:cs="Arial"/>
          <w:spacing w:val="39"/>
        </w:rPr>
        <w:t xml:space="preserve"> </w:t>
      </w:r>
      <w:r w:rsidRPr="00EB0E3E">
        <w:rPr>
          <w:rFonts w:ascii="Arial" w:hAnsi="Arial" w:cs="Arial"/>
        </w:rPr>
        <w:t>was</w:t>
      </w:r>
      <w:r w:rsidRPr="00EB0E3E">
        <w:rPr>
          <w:rFonts w:ascii="Arial" w:hAnsi="Arial" w:cs="Arial"/>
          <w:spacing w:val="49"/>
        </w:rPr>
        <w:t xml:space="preserve"> </w:t>
      </w:r>
      <w:r w:rsidRPr="00EB0E3E">
        <w:rPr>
          <w:rFonts w:ascii="Arial" w:hAnsi="Arial" w:cs="Arial"/>
        </w:rPr>
        <w:t>drawn</w:t>
      </w:r>
      <w:r w:rsidRPr="00EB0E3E">
        <w:rPr>
          <w:rFonts w:ascii="Arial" w:hAnsi="Arial" w:cs="Arial"/>
          <w:w w:val="103"/>
        </w:rPr>
        <w:t xml:space="preserve"> </w:t>
      </w:r>
      <w:r w:rsidRPr="00EB0E3E">
        <w:rPr>
          <w:rFonts w:ascii="Arial" w:hAnsi="Arial" w:cs="Arial"/>
        </w:rPr>
        <w:t>down</w:t>
      </w:r>
      <w:r w:rsidRPr="00EB0E3E">
        <w:rPr>
          <w:rFonts w:ascii="Arial" w:hAnsi="Arial" w:cs="Arial"/>
          <w:spacing w:val="27"/>
        </w:rPr>
        <w:t xml:space="preserve"> </w:t>
      </w:r>
      <w:r w:rsidRPr="00EB0E3E">
        <w:rPr>
          <w:rFonts w:ascii="Arial" w:hAnsi="Arial" w:cs="Arial"/>
        </w:rPr>
        <w:t>due</w:t>
      </w:r>
      <w:r w:rsidRPr="00EB0E3E">
        <w:rPr>
          <w:rFonts w:ascii="Arial" w:hAnsi="Arial" w:cs="Arial"/>
          <w:spacing w:val="21"/>
        </w:rPr>
        <w:t xml:space="preserve"> </w:t>
      </w:r>
      <w:r w:rsidRPr="00EB0E3E">
        <w:rPr>
          <w:rFonts w:ascii="Arial" w:hAnsi="Arial" w:cs="Arial"/>
        </w:rPr>
        <w:t>to</w:t>
      </w:r>
      <w:r w:rsidRPr="00EB0E3E">
        <w:rPr>
          <w:rFonts w:ascii="Arial" w:hAnsi="Arial" w:cs="Arial"/>
          <w:spacing w:val="36"/>
        </w:rPr>
        <w:t xml:space="preserve"> </w:t>
      </w:r>
      <w:r w:rsidRPr="00EB0E3E">
        <w:rPr>
          <w:rFonts w:ascii="Arial" w:hAnsi="Arial" w:cs="Arial"/>
        </w:rPr>
        <w:t>deficiencies</w:t>
      </w:r>
      <w:r w:rsidRPr="00EB0E3E">
        <w:rPr>
          <w:rFonts w:ascii="Arial" w:hAnsi="Arial" w:cs="Arial"/>
          <w:spacing w:val="41"/>
        </w:rPr>
        <w:t xml:space="preserve"> </w:t>
      </w:r>
      <w:r w:rsidRPr="00EB0E3E">
        <w:rPr>
          <w:rFonts w:ascii="Arial" w:hAnsi="Arial" w:cs="Arial"/>
        </w:rPr>
        <w:t>in</w:t>
      </w:r>
      <w:r w:rsidRPr="00EB0E3E">
        <w:rPr>
          <w:rFonts w:ascii="Arial" w:hAnsi="Arial" w:cs="Arial"/>
          <w:spacing w:val="18"/>
        </w:rPr>
        <w:t xml:space="preserve"> </w:t>
      </w:r>
      <w:r w:rsidRPr="00EB0E3E">
        <w:rPr>
          <w:rFonts w:ascii="Arial" w:hAnsi="Arial" w:cs="Arial"/>
        </w:rPr>
        <w:t>the</w:t>
      </w:r>
      <w:r w:rsidRPr="00EB0E3E">
        <w:rPr>
          <w:rFonts w:ascii="Arial" w:hAnsi="Arial" w:cs="Arial"/>
          <w:spacing w:val="31"/>
        </w:rPr>
        <w:t xml:space="preserve"> </w:t>
      </w:r>
      <w:r w:rsidRPr="00EB0E3E">
        <w:rPr>
          <w:rFonts w:ascii="Arial" w:hAnsi="Arial" w:cs="Arial"/>
        </w:rPr>
        <w:t>dam</w:t>
      </w:r>
      <w:r w:rsidRPr="00EB0E3E">
        <w:rPr>
          <w:rFonts w:ascii="Arial" w:hAnsi="Arial" w:cs="Arial"/>
          <w:spacing w:val="35"/>
        </w:rPr>
        <w:t xml:space="preserve"> </w:t>
      </w:r>
      <w:r w:rsidRPr="00EB0E3E">
        <w:rPr>
          <w:rFonts w:ascii="Arial" w:hAnsi="Arial" w:cs="Arial"/>
        </w:rPr>
        <w:t>and</w:t>
      </w:r>
      <w:r w:rsidRPr="00EB0E3E">
        <w:rPr>
          <w:rFonts w:ascii="Arial" w:hAnsi="Arial" w:cs="Arial"/>
          <w:spacing w:val="30"/>
        </w:rPr>
        <w:t xml:space="preserve"> </w:t>
      </w:r>
      <w:r w:rsidRPr="00EB0E3E">
        <w:rPr>
          <w:rFonts w:ascii="Arial" w:hAnsi="Arial" w:cs="Arial"/>
        </w:rPr>
        <w:t>currently</w:t>
      </w:r>
      <w:r w:rsidRPr="00EB0E3E">
        <w:rPr>
          <w:rFonts w:ascii="Arial" w:hAnsi="Arial" w:cs="Arial"/>
          <w:spacing w:val="46"/>
        </w:rPr>
        <w:t xml:space="preserve"> </w:t>
      </w:r>
      <w:r w:rsidRPr="00EB0E3E">
        <w:rPr>
          <w:rFonts w:ascii="Arial" w:hAnsi="Arial" w:cs="Arial"/>
        </w:rPr>
        <w:t>stands</w:t>
      </w:r>
      <w:r w:rsidRPr="00EB0E3E">
        <w:rPr>
          <w:rFonts w:ascii="Arial" w:hAnsi="Arial" w:cs="Arial"/>
          <w:spacing w:val="31"/>
        </w:rPr>
        <w:t xml:space="preserve"> </w:t>
      </w:r>
      <w:r w:rsidRPr="00EB0E3E">
        <w:rPr>
          <w:rFonts w:ascii="Arial" w:hAnsi="Arial" w:cs="Arial"/>
        </w:rPr>
        <w:t>empty.</w:t>
      </w:r>
      <w:r w:rsidRPr="00EB0E3E">
        <w:rPr>
          <w:rFonts w:ascii="Arial" w:hAnsi="Arial" w:cs="Arial"/>
          <w:w w:val="103"/>
        </w:rPr>
        <w:t xml:space="preserve"> </w:t>
      </w:r>
      <w:r w:rsidRPr="00EB0E3E">
        <w:rPr>
          <w:rFonts w:ascii="Arial" w:hAnsi="Arial" w:cs="Arial"/>
        </w:rPr>
        <w:t>The</w:t>
      </w:r>
      <w:r w:rsidRPr="00EB0E3E">
        <w:rPr>
          <w:rFonts w:ascii="Arial" w:hAnsi="Arial" w:cs="Arial"/>
          <w:spacing w:val="25"/>
        </w:rPr>
        <w:t xml:space="preserve"> </w:t>
      </w:r>
      <w:r w:rsidRPr="00EB0E3E">
        <w:rPr>
          <w:rFonts w:ascii="Arial" w:hAnsi="Arial" w:cs="Arial"/>
        </w:rPr>
        <w:t>exposed</w:t>
      </w:r>
      <w:r w:rsidRPr="00EB0E3E">
        <w:rPr>
          <w:rFonts w:ascii="Arial" w:hAnsi="Arial" w:cs="Arial"/>
          <w:spacing w:val="46"/>
        </w:rPr>
        <w:t xml:space="preserve"> </w:t>
      </w:r>
      <w:r w:rsidRPr="00EB0E3E">
        <w:rPr>
          <w:rFonts w:ascii="Arial" w:hAnsi="Arial" w:cs="Arial"/>
        </w:rPr>
        <w:t>lake</w:t>
      </w:r>
      <w:r w:rsidRPr="00EB0E3E">
        <w:rPr>
          <w:rFonts w:ascii="Arial" w:hAnsi="Arial" w:cs="Arial"/>
          <w:spacing w:val="28"/>
        </w:rPr>
        <w:t xml:space="preserve"> </w:t>
      </w:r>
      <w:r w:rsidRPr="00EB0E3E">
        <w:rPr>
          <w:rFonts w:ascii="Arial" w:hAnsi="Arial" w:cs="Arial"/>
        </w:rPr>
        <w:t>bottom</w:t>
      </w:r>
      <w:r w:rsidRPr="00EB0E3E">
        <w:rPr>
          <w:rFonts w:ascii="Arial" w:hAnsi="Arial" w:cs="Arial"/>
          <w:spacing w:val="45"/>
        </w:rPr>
        <w:t xml:space="preserve"> </w:t>
      </w:r>
      <w:r w:rsidRPr="00EB0E3E">
        <w:rPr>
          <w:rFonts w:ascii="Arial" w:hAnsi="Arial" w:cs="Arial"/>
        </w:rPr>
        <w:t>is</w:t>
      </w:r>
      <w:r w:rsidRPr="00EB0E3E">
        <w:rPr>
          <w:rFonts w:ascii="Arial" w:hAnsi="Arial" w:cs="Arial"/>
          <w:spacing w:val="20"/>
        </w:rPr>
        <w:t xml:space="preserve"> </w:t>
      </w:r>
      <w:r w:rsidRPr="00EB0E3E">
        <w:rPr>
          <w:rFonts w:ascii="Arial" w:hAnsi="Arial" w:cs="Arial"/>
        </w:rPr>
        <w:t>barren</w:t>
      </w:r>
      <w:r w:rsidRPr="00EB0E3E">
        <w:rPr>
          <w:rFonts w:ascii="Arial" w:hAnsi="Arial" w:cs="Arial"/>
          <w:spacing w:val="45"/>
        </w:rPr>
        <w:t xml:space="preserve"> </w:t>
      </w:r>
      <w:r w:rsidRPr="00EB0E3E">
        <w:rPr>
          <w:rFonts w:ascii="Arial" w:hAnsi="Arial" w:cs="Arial"/>
        </w:rPr>
        <w:t>with</w:t>
      </w:r>
      <w:r w:rsidRPr="00EB0E3E">
        <w:rPr>
          <w:rFonts w:ascii="Arial" w:hAnsi="Arial" w:cs="Arial"/>
          <w:spacing w:val="33"/>
        </w:rPr>
        <w:t xml:space="preserve"> </w:t>
      </w:r>
      <w:r w:rsidRPr="00EB0E3E">
        <w:rPr>
          <w:rFonts w:ascii="Arial" w:hAnsi="Arial" w:cs="Arial"/>
        </w:rPr>
        <w:t>the</w:t>
      </w:r>
      <w:r w:rsidRPr="00EB0E3E">
        <w:rPr>
          <w:rFonts w:ascii="Arial" w:hAnsi="Arial" w:cs="Arial"/>
          <w:spacing w:val="37"/>
        </w:rPr>
        <w:t xml:space="preserve"> </w:t>
      </w:r>
      <w:r w:rsidRPr="00EB0E3E">
        <w:rPr>
          <w:rFonts w:ascii="Arial" w:hAnsi="Arial" w:cs="Arial"/>
        </w:rPr>
        <w:t>exception</w:t>
      </w:r>
      <w:r w:rsidRPr="00EB0E3E">
        <w:rPr>
          <w:rFonts w:ascii="Arial" w:hAnsi="Arial" w:cs="Arial"/>
          <w:spacing w:val="42"/>
        </w:rPr>
        <w:t xml:space="preserve"> </w:t>
      </w:r>
      <w:r w:rsidRPr="00EB0E3E">
        <w:rPr>
          <w:rFonts w:ascii="Arial" w:hAnsi="Arial" w:cs="Arial"/>
        </w:rPr>
        <w:t>of</w:t>
      </w:r>
      <w:r w:rsidRPr="00EB0E3E">
        <w:rPr>
          <w:rFonts w:ascii="Arial" w:hAnsi="Arial" w:cs="Arial"/>
          <w:spacing w:val="24"/>
        </w:rPr>
        <w:t xml:space="preserve"> </w:t>
      </w:r>
      <w:r w:rsidRPr="00EB0E3E">
        <w:rPr>
          <w:rFonts w:ascii="Arial" w:hAnsi="Arial" w:cs="Arial"/>
        </w:rPr>
        <w:t>a</w:t>
      </w:r>
      <w:r w:rsidRPr="00EB0E3E">
        <w:rPr>
          <w:rFonts w:ascii="Arial" w:hAnsi="Arial" w:cs="Arial"/>
          <w:spacing w:val="23"/>
        </w:rPr>
        <w:t xml:space="preserve"> </w:t>
      </w:r>
      <w:r w:rsidRPr="00EB0E3E">
        <w:rPr>
          <w:rFonts w:ascii="Arial" w:hAnsi="Arial" w:cs="Arial"/>
        </w:rPr>
        <w:t>few</w:t>
      </w:r>
      <w:r w:rsidRPr="00EB0E3E">
        <w:rPr>
          <w:rFonts w:ascii="Arial" w:hAnsi="Arial" w:cs="Arial"/>
          <w:spacing w:val="29"/>
        </w:rPr>
        <w:t xml:space="preserve"> </w:t>
      </w:r>
      <w:r w:rsidRPr="00EB0E3E">
        <w:rPr>
          <w:rFonts w:ascii="Arial" w:hAnsi="Arial" w:cs="Arial"/>
        </w:rPr>
        <w:t>small</w:t>
      </w:r>
      <w:r w:rsidRPr="00EB0E3E">
        <w:rPr>
          <w:rFonts w:ascii="Arial" w:hAnsi="Arial" w:cs="Arial"/>
          <w:spacing w:val="23"/>
        </w:rPr>
        <w:t xml:space="preserve"> </w:t>
      </w:r>
      <w:r w:rsidRPr="00EB0E3E">
        <w:rPr>
          <w:rFonts w:ascii="Arial" w:hAnsi="Arial" w:cs="Arial"/>
        </w:rPr>
        <w:t>trees,</w:t>
      </w:r>
      <w:r w:rsidRPr="00EB0E3E">
        <w:rPr>
          <w:rFonts w:ascii="Arial" w:hAnsi="Arial" w:cs="Arial"/>
          <w:spacing w:val="30"/>
        </w:rPr>
        <w:t xml:space="preserve"> </w:t>
      </w:r>
      <w:r w:rsidRPr="00EB0E3E">
        <w:rPr>
          <w:rFonts w:ascii="Arial" w:hAnsi="Arial" w:cs="Arial"/>
        </w:rPr>
        <w:t>brush</w:t>
      </w:r>
      <w:r w:rsidRPr="00EB0E3E">
        <w:rPr>
          <w:rFonts w:ascii="Arial" w:hAnsi="Arial" w:cs="Arial"/>
          <w:spacing w:val="44"/>
        </w:rPr>
        <w:t xml:space="preserve"> </w:t>
      </w:r>
      <w:r w:rsidRPr="00EB0E3E">
        <w:rPr>
          <w:rFonts w:ascii="Arial" w:hAnsi="Arial" w:cs="Arial"/>
        </w:rPr>
        <w:t>and</w:t>
      </w:r>
      <w:r w:rsidRPr="00EB0E3E">
        <w:rPr>
          <w:rFonts w:ascii="Arial" w:hAnsi="Arial" w:cs="Arial"/>
          <w:spacing w:val="27"/>
        </w:rPr>
        <w:t xml:space="preserve"> </w:t>
      </w:r>
      <w:r w:rsidRPr="00EB0E3E">
        <w:rPr>
          <w:rFonts w:ascii="Arial" w:hAnsi="Arial" w:cs="Arial"/>
        </w:rPr>
        <w:t>warm</w:t>
      </w:r>
      <w:r w:rsidRPr="00EB0E3E">
        <w:rPr>
          <w:rFonts w:ascii="Arial" w:hAnsi="Arial" w:cs="Arial"/>
          <w:w w:val="102"/>
        </w:rPr>
        <w:t xml:space="preserve"> </w:t>
      </w:r>
      <w:r w:rsidRPr="00EB0E3E">
        <w:rPr>
          <w:rFonts w:ascii="Arial" w:hAnsi="Arial" w:cs="Arial"/>
        </w:rPr>
        <w:t>season</w:t>
      </w:r>
      <w:r w:rsidRPr="00EB0E3E">
        <w:rPr>
          <w:rFonts w:ascii="Arial" w:hAnsi="Arial" w:cs="Arial"/>
          <w:spacing w:val="21"/>
        </w:rPr>
        <w:t xml:space="preserve"> </w:t>
      </w:r>
      <w:r w:rsidRPr="00EB0E3E">
        <w:rPr>
          <w:rFonts w:ascii="Arial" w:hAnsi="Arial" w:cs="Arial"/>
        </w:rPr>
        <w:t>grasses</w:t>
      </w:r>
      <w:r w:rsidRPr="00EB0E3E">
        <w:rPr>
          <w:rFonts w:ascii="Arial" w:hAnsi="Arial" w:cs="Arial"/>
          <w:spacing w:val="14"/>
        </w:rPr>
        <w:t xml:space="preserve"> </w:t>
      </w:r>
      <w:r w:rsidRPr="00EB0E3E">
        <w:rPr>
          <w:rFonts w:ascii="Arial" w:hAnsi="Arial" w:cs="Arial"/>
        </w:rPr>
        <w:t>that</w:t>
      </w:r>
      <w:r w:rsidRPr="00EB0E3E">
        <w:rPr>
          <w:rFonts w:ascii="Arial" w:hAnsi="Arial" w:cs="Arial"/>
          <w:spacing w:val="21"/>
        </w:rPr>
        <w:t xml:space="preserve"> </w:t>
      </w:r>
      <w:r w:rsidRPr="00EB0E3E">
        <w:rPr>
          <w:rFonts w:ascii="Arial" w:hAnsi="Arial" w:cs="Arial"/>
        </w:rPr>
        <w:t>have</w:t>
      </w:r>
      <w:r w:rsidRPr="00EB0E3E">
        <w:rPr>
          <w:rFonts w:ascii="Arial" w:hAnsi="Arial" w:cs="Arial"/>
          <w:spacing w:val="23"/>
        </w:rPr>
        <w:t xml:space="preserve"> </w:t>
      </w:r>
      <w:r w:rsidRPr="00EB0E3E">
        <w:rPr>
          <w:rFonts w:ascii="Arial" w:hAnsi="Arial" w:cs="Arial"/>
        </w:rPr>
        <w:t>grown</w:t>
      </w:r>
      <w:r w:rsidRPr="00EB0E3E">
        <w:rPr>
          <w:rFonts w:ascii="Arial" w:hAnsi="Arial" w:cs="Arial"/>
          <w:spacing w:val="24"/>
        </w:rPr>
        <w:t xml:space="preserve"> </w:t>
      </w:r>
      <w:r w:rsidRPr="00EB0E3E">
        <w:rPr>
          <w:rFonts w:ascii="Arial" w:hAnsi="Arial" w:cs="Arial"/>
        </w:rPr>
        <w:t>over</w:t>
      </w:r>
      <w:r w:rsidRPr="00EB0E3E">
        <w:rPr>
          <w:rFonts w:ascii="Arial" w:hAnsi="Arial" w:cs="Arial"/>
          <w:spacing w:val="8"/>
        </w:rPr>
        <w:t xml:space="preserve"> </w:t>
      </w:r>
      <w:r w:rsidRPr="00EB0E3E">
        <w:rPr>
          <w:rFonts w:ascii="Arial" w:hAnsi="Arial" w:cs="Arial"/>
        </w:rPr>
        <w:t>the</w:t>
      </w:r>
      <w:r w:rsidRPr="00EB0E3E">
        <w:rPr>
          <w:rFonts w:ascii="Arial" w:hAnsi="Arial" w:cs="Arial"/>
          <w:spacing w:val="12"/>
        </w:rPr>
        <w:t xml:space="preserve"> </w:t>
      </w:r>
      <w:r w:rsidRPr="00EB0E3E">
        <w:rPr>
          <w:rFonts w:ascii="Arial" w:hAnsi="Arial" w:cs="Arial"/>
        </w:rPr>
        <w:t>past</w:t>
      </w:r>
      <w:r w:rsidRPr="00EB0E3E">
        <w:rPr>
          <w:rFonts w:ascii="Arial" w:hAnsi="Arial" w:cs="Arial"/>
          <w:spacing w:val="30"/>
        </w:rPr>
        <w:t xml:space="preserve"> </w:t>
      </w:r>
      <w:r w:rsidRPr="00EB0E3E">
        <w:rPr>
          <w:rFonts w:ascii="Arial" w:hAnsi="Arial" w:cs="Arial"/>
        </w:rPr>
        <w:t>four</w:t>
      </w:r>
      <w:r w:rsidRPr="00EB0E3E">
        <w:rPr>
          <w:rFonts w:ascii="Arial" w:hAnsi="Arial" w:cs="Arial"/>
          <w:spacing w:val="15"/>
        </w:rPr>
        <w:t xml:space="preserve"> </w:t>
      </w:r>
      <w:r w:rsidRPr="00EB0E3E">
        <w:rPr>
          <w:rFonts w:ascii="Arial" w:hAnsi="Arial" w:cs="Arial"/>
        </w:rPr>
        <w:t>years.</w:t>
      </w:r>
      <w:r>
        <w:rPr>
          <w:rFonts w:ascii="Arial" w:hAnsi="Arial" w:cs="Arial"/>
        </w:rPr>
        <w:t xml:space="preserve"> </w:t>
      </w:r>
      <w:r w:rsidRPr="00EB0E3E">
        <w:rPr>
          <w:rFonts w:ascii="Arial" w:hAnsi="Arial" w:cs="Arial"/>
        </w:rPr>
        <w:t>Glade</w:t>
      </w:r>
      <w:r w:rsidRPr="00EB0E3E">
        <w:rPr>
          <w:rFonts w:ascii="Arial" w:hAnsi="Arial" w:cs="Arial"/>
          <w:spacing w:val="31"/>
        </w:rPr>
        <w:t xml:space="preserve"> </w:t>
      </w:r>
      <w:r w:rsidRPr="00EB0E3E">
        <w:rPr>
          <w:rFonts w:ascii="Arial" w:hAnsi="Arial" w:cs="Arial"/>
        </w:rPr>
        <w:t>Run</w:t>
      </w:r>
      <w:r w:rsidRPr="00EB0E3E">
        <w:rPr>
          <w:rFonts w:ascii="Arial" w:hAnsi="Arial" w:cs="Arial"/>
          <w:spacing w:val="41"/>
        </w:rPr>
        <w:t xml:space="preserve"> </w:t>
      </w:r>
      <w:r w:rsidRPr="00EB0E3E">
        <w:rPr>
          <w:rFonts w:ascii="Arial" w:hAnsi="Arial" w:cs="Arial"/>
        </w:rPr>
        <w:t>Lake</w:t>
      </w:r>
      <w:r w:rsidRPr="00EB0E3E">
        <w:rPr>
          <w:rFonts w:ascii="Arial" w:hAnsi="Arial" w:cs="Arial"/>
          <w:spacing w:val="28"/>
        </w:rPr>
        <w:t xml:space="preserve"> </w:t>
      </w:r>
      <w:r w:rsidRPr="00EB0E3E">
        <w:rPr>
          <w:rFonts w:ascii="Arial" w:hAnsi="Arial" w:cs="Arial"/>
        </w:rPr>
        <w:t>was</w:t>
      </w:r>
      <w:r w:rsidRPr="00EB0E3E">
        <w:rPr>
          <w:rFonts w:ascii="Arial" w:hAnsi="Arial" w:cs="Arial"/>
          <w:spacing w:val="40"/>
        </w:rPr>
        <w:t xml:space="preserve"> </w:t>
      </w:r>
      <w:r w:rsidRPr="00EB0E3E">
        <w:rPr>
          <w:rFonts w:ascii="Arial" w:hAnsi="Arial" w:cs="Arial"/>
        </w:rPr>
        <w:t>created</w:t>
      </w:r>
      <w:r w:rsidRPr="00EB0E3E">
        <w:rPr>
          <w:rFonts w:ascii="Arial" w:hAnsi="Arial" w:cs="Arial"/>
          <w:spacing w:val="37"/>
        </w:rPr>
        <w:t xml:space="preserve"> </w:t>
      </w:r>
      <w:r w:rsidRPr="00EB0E3E">
        <w:rPr>
          <w:rFonts w:ascii="Arial" w:hAnsi="Arial" w:cs="Arial"/>
        </w:rPr>
        <w:t>for</w:t>
      </w:r>
      <w:r w:rsidRPr="00EB0E3E">
        <w:rPr>
          <w:rFonts w:ascii="Arial" w:hAnsi="Arial" w:cs="Arial"/>
          <w:spacing w:val="20"/>
        </w:rPr>
        <w:t xml:space="preserve"> </w:t>
      </w:r>
      <w:r w:rsidRPr="00EB0E3E">
        <w:rPr>
          <w:rFonts w:ascii="Arial" w:hAnsi="Arial" w:cs="Arial"/>
        </w:rPr>
        <w:t>recreation</w:t>
      </w:r>
      <w:r w:rsidRPr="00EB0E3E">
        <w:rPr>
          <w:rFonts w:ascii="Arial" w:hAnsi="Arial" w:cs="Arial"/>
          <w:spacing w:val="52"/>
        </w:rPr>
        <w:t xml:space="preserve"> </w:t>
      </w:r>
      <w:r w:rsidRPr="00EB0E3E">
        <w:rPr>
          <w:rFonts w:ascii="Arial" w:hAnsi="Arial" w:cs="Arial"/>
        </w:rPr>
        <w:t>and</w:t>
      </w:r>
      <w:r w:rsidRPr="00EB0E3E">
        <w:rPr>
          <w:rFonts w:ascii="Arial" w:hAnsi="Arial" w:cs="Arial"/>
          <w:spacing w:val="31"/>
        </w:rPr>
        <w:t xml:space="preserve"> </w:t>
      </w:r>
      <w:r w:rsidRPr="00EB0E3E">
        <w:rPr>
          <w:rFonts w:ascii="Arial" w:hAnsi="Arial" w:cs="Arial"/>
        </w:rPr>
        <w:t>conservation</w:t>
      </w:r>
      <w:r w:rsidRPr="00EB0E3E">
        <w:rPr>
          <w:rFonts w:ascii="Arial" w:hAnsi="Arial" w:cs="Arial"/>
          <w:spacing w:val="38"/>
        </w:rPr>
        <w:t xml:space="preserve"> </w:t>
      </w:r>
      <w:r w:rsidRPr="00EB0E3E">
        <w:rPr>
          <w:rFonts w:ascii="Arial" w:hAnsi="Arial" w:cs="Arial"/>
        </w:rPr>
        <w:t>purposes</w:t>
      </w:r>
      <w:r w:rsidRPr="00EB0E3E">
        <w:rPr>
          <w:rFonts w:ascii="Arial" w:hAnsi="Arial" w:cs="Arial"/>
          <w:spacing w:val="40"/>
        </w:rPr>
        <w:t xml:space="preserve"> </w:t>
      </w:r>
      <w:r w:rsidRPr="00EB0E3E">
        <w:rPr>
          <w:rFonts w:ascii="Arial" w:hAnsi="Arial" w:cs="Arial"/>
        </w:rPr>
        <w:t>through</w:t>
      </w:r>
      <w:r w:rsidRPr="00EB0E3E">
        <w:rPr>
          <w:rFonts w:ascii="Arial" w:hAnsi="Arial" w:cs="Arial"/>
          <w:spacing w:val="41"/>
        </w:rPr>
        <w:t xml:space="preserve"> </w:t>
      </w:r>
      <w:r w:rsidRPr="00EB0E3E">
        <w:rPr>
          <w:rFonts w:ascii="Arial" w:hAnsi="Arial" w:cs="Arial"/>
        </w:rPr>
        <w:t>the</w:t>
      </w:r>
      <w:r w:rsidRPr="00EB0E3E">
        <w:rPr>
          <w:rFonts w:ascii="Arial" w:hAnsi="Arial" w:cs="Arial"/>
          <w:spacing w:val="32"/>
        </w:rPr>
        <w:t xml:space="preserve"> </w:t>
      </w:r>
      <w:r w:rsidRPr="00EB0E3E">
        <w:rPr>
          <w:rFonts w:ascii="Arial" w:hAnsi="Arial" w:cs="Arial"/>
        </w:rPr>
        <w:t>Dingell</w:t>
      </w:r>
      <w:r>
        <w:rPr>
          <w:rFonts w:ascii="Arial" w:hAnsi="Arial" w:cs="Arial"/>
        </w:rPr>
        <w:t>-Johnson</w:t>
      </w:r>
      <w:r w:rsidRPr="00EB0E3E">
        <w:rPr>
          <w:rFonts w:ascii="Arial" w:hAnsi="Arial" w:cs="Arial"/>
          <w:spacing w:val="48"/>
        </w:rPr>
        <w:t xml:space="preserve"> </w:t>
      </w:r>
      <w:r w:rsidRPr="00EB0E3E">
        <w:rPr>
          <w:rFonts w:ascii="Arial" w:hAnsi="Arial" w:cs="Arial"/>
        </w:rPr>
        <w:t>Act</w:t>
      </w:r>
      <w:r w:rsidRPr="00EB0E3E">
        <w:rPr>
          <w:rFonts w:ascii="Arial" w:hAnsi="Arial" w:cs="Arial"/>
          <w:spacing w:val="40"/>
        </w:rPr>
        <w:t xml:space="preserve"> </w:t>
      </w:r>
      <w:r w:rsidRPr="00EB0E3E">
        <w:rPr>
          <w:rFonts w:ascii="Arial" w:hAnsi="Arial" w:cs="Arial"/>
        </w:rPr>
        <w:t>in</w:t>
      </w:r>
      <w:r w:rsidRPr="00EB0E3E">
        <w:rPr>
          <w:rFonts w:ascii="Arial" w:hAnsi="Arial" w:cs="Arial"/>
          <w:spacing w:val="54"/>
        </w:rPr>
        <w:t xml:space="preserve"> </w:t>
      </w:r>
      <w:r w:rsidRPr="00EB0E3E">
        <w:rPr>
          <w:rFonts w:ascii="Arial" w:hAnsi="Arial" w:cs="Arial"/>
        </w:rPr>
        <w:t>1954.</w:t>
      </w:r>
      <w:r w:rsidRPr="00EB0E3E">
        <w:rPr>
          <w:rFonts w:ascii="Arial" w:hAnsi="Arial" w:cs="Arial"/>
          <w:spacing w:val="35"/>
        </w:rPr>
        <w:t xml:space="preserve"> </w:t>
      </w:r>
      <w:r w:rsidRPr="00EB0E3E">
        <w:rPr>
          <w:rFonts w:ascii="Arial" w:hAnsi="Arial" w:cs="Arial"/>
        </w:rPr>
        <w:t>After</w:t>
      </w:r>
      <w:r w:rsidRPr="00EB0E3E">
        <w:rPr>
          <w:rFonts w:ascii="Arial" w:hAnsi="Arial" w:cs="Arial"/>
          <w:spacing w:val="37"/>
        </w:rPr>
        <w:t xml:space="preserve"> </w:t>
      </w:r>
      <w:r w:rsidRPr="00EB0E3E">
        <w:rPr>
          <w:rFonts w:ascii="Arial" w:hAnsi="Arial" w:cs="Arial"/>
        </w:rPr>
        <w:t>construction</w:t>
      </w:r>
      <w:r w:rsidRPr="00EB0E3E">
        <w:rPr>
          <w:rFonts w:ascii="Arial" w:hAnsi="Arial" w:cs="Arial"/>
          <w:spacing w:val="46"/>
        </w:rPr>
        <w:t xml:space="preserve"> </w:t>
      </w:r>
      <w:r w:rsidRPr="00EB0E3E">
        <w:rPr>
          <w:rFonts w:ascii="Arial" w:hAnsi="Arial" w:cs="Arial"/>
        </w:rPr>
        <w:t>of</w:t>
      </w:r>
      <w:r w:rsidRPr="00EB0E3E">
        <w:rPr>
          <w:rFonts w:ascii="Arial" w:hAnsi="Arial" w:cs="Arial"/>
          <w:spacing w:val="19"/>
        </w:rPr>
        <w:t xml:space="preserve"> </w:t>
      </w:r>
      <w:r w:rsidRPr="00EB0E3E">
        <w:rPr>
          <w:rFonts w:ascii="Arial" w:hAnsi="Arial" w:cs="Arial"/>
        </w:rPr>
        <w:t>the</w:t>
      </w:r>
      <w:r w:rsidRPr="00EB0E3E">
        <w:rPr>
          <w:rFonts w:ascii="Arial" w:hAnsi="Arial" w:cs="Arial"/>
          <w:spacing w:val="37"/>
        </w:rPr>
        <w:t xml:space="preserve"> </w:t>
      </w:r>
      <w:r w:rsidRPr="00EB0E3E">
        <w:rPr>
          <w:rFonts w:ascii="Arial" w:hAnsi="Arial" w:cs="Arial"/>
        </w:rPr>
        <w:t>dam</w:t>
      </w:r>
      <w:r w:rsidRPr="00EB0E3E">
        <w:rPr>
          <w:rFonts w:ascii="Arial" w:hAnsi="Arial" w:cs="Arial"/>
          <w:spacing w:val="32"/>
        </w:rPr>
        <w:t xml:space="preserve"> </w:t>
      </w:r>
      <w:r w:rsidRPr="00EB0E3E">
        <w:rPr>
          <w:rFonts w:ascii="Arial" w:hAnsi="Arial" w:cs="Arial"/>
        </w:rPr>
        <w:t>and</w:t>
      </w:r>
      <w:r w:rsidRPr="00EB0E3E">
        <w:rPr>
          <w:rFonts w:ascii="Arial" w:hAnsi="Arial" w:cs="Arial"/>
          <w:spacing w:val="33"/>
        </w:rPr>
        <w:t xml:space="preserve"> </w:t>
      </w:r>
      <w:r w:rsidRPr="00EB0E3E">
        <w:rPr>
          <w:rFonts w:ascii="Arial" w:hAnsi="Arial" w:cs="Arial"/>
        </w:rPr>
        <w:t>spillway,</w:t>
      </w:r>
      <w:r w:rsidRPr="00EB0E3E">
        <w:rPr>
          <w:rFonts w:ascii="Arial" w:hAnsi="Arial" w:cs="Arial"/>
          <w:spacing w:val="33"/>
        </w:rPr>
        <w:t xml:space="preserve"> </w:t>
      </w:r>
      <w:r w:rsidRPr="00EB0E3E">
        <w:rPr>
          <w:rFonts w:ascii="Arial" w:hAnsi="Arial" w:cs="Arial"/>
        </w:rPr>
        <w:t>the</w:t>
      </w:r>
      <w:r w:rsidRPr="00EB0E3E">
        <w:rPr>
          <w:rFonts w:ascii="Arial" w:hAnsi="Arial" w:cs="Arial"/>
          <w:spacing w:val="37"/>
        </w:rPr>
        <w:t xml:space="preserve"> </w:t>
      </w:r>
      <w:r w:rsidRPr="00EB0E3E">
        <w:rPr>
          <w:rFonts w:ascii="Arial" w:hAnsi="Arial" w:cs="Arial"/>
        </w:rPr>
        <w:t>approximate</w:t>
      </w:r>
      <w:r w:rsidRPr="00EB0E3E">
        <w:rPr>
          <w:rFonts w:ascii="Arial" w:hAnsi="Arial" w:cs="Arial"/>
          <w:spacing w:val="7"/>
        </w:rPr>
        <w:t xml:space="preserve"> </w:t>
      </w:r>
      <w:r w:rsidRPr="00EB0E3E">
        <w:rPr>
          <w:rFonts w:ascii="Arial" w:hAnsi="Arial" w:cs="Arial"/>
        </w:rPr>
        <w:t>150-acre</w:t>
      </w:r>
      <w:r w:rsidRPr="00EB0E3E">
        <w:rPr>
          <w:rFonts w:ascii="Arial" w:hAnsi="Arial" w:cs="Arial"/>
          <w:w w:val="102"/>
        </w:rPr>
        <w:t xml:space="preserve"> </w:t>
      </w:r>
      <w:r w:rsidRPr="00EB0E3E">
        <w:rPr>
          <w:rFonts w:ascii="Arial" w:hAnsi="Arial" w:cs="Arial"/>
        </w:rPr>
        <w:t>property</w:t>
      </w:r>
      <w:r w:rsidRPr="00EB0E3E">
        <w:rPr>
          <w:rFonts w:ascii="Arial" w:hAnsi="Arial" w:cs="Arial"/>
          <w:spacing w:val="33"/>
        </w:rPr>
        <w:t xml:space="preserve"> </w:t>
      </w:r>
      <w:r w:rsidRPr="00EB0E3E">
        <w:rPr>
          <w:rFonts w:ascii="Arial" w:hAnsi="Arial" w:cs="Arial"/>
        </w:rPr>
        <w:t>was</w:t>
      </w:r>
      <w:r w:rsidRPr="00EB0E3E">
        <w:rPr>
          <w:rFonts w:ascii="Arial" w:hAnsi="Arial" w:cs="Arial"/>
          <w:spacing w:val="25"/>
        </w:rPr>
        <w:t xml:space="preserve"> </w:t>
      </w:r>
      <w:r w:rsidRPr="00EB0E3E">
        <w:rPr>
          <w:rFonts w:ascii="Arial" w:hAnsi="Arial" w:cs="Arial"/>
        </w:rPr>
        <w:t>deeded</w:t>
      </w:r>
      <w:r w:rsidRPr="00EB0E3E">
        <w:rPr>
          <w:rFonts w:ascii="Arial" w:hAnsi="Arial" w:cs="Arial"/>
          <w:spacing w:val="27"/>
        </w:rPr>
        <w:t xml:space="preserve"> </w:t>
      </w:r>
      <w:r w:rsidRPr="00EB0E3E">
        <w:rPr>
          <w:rFonts w:ascii="Arial" w:hAnsi="Arial" w:cs="Arial"/>
        </w:rPr>
        <w:t>to</w:t>
      </w:r>
      <w:r w:rsidRPr="00EB0E3E">
        <w:rPr>
          <w:rFonts w:ascii="Arial" w:hAnsi="Arial" w:cs="Arial"/>
          <w:spacing w:val="14"/>
        </w:rPr>
        <w:t xml:space="preserve"> </w:t>
      </w:r>
      <w:r w:rsidRPr="00EB0E3E">
        <w:rPr>
          <w:rFonts w:ascii="Arial" w:hAnsi="Arial" w:cs="Arial"/>
        </w:rPr>
        <w:t>the</w:t>
      </w:r>
      <w:r w:rsidRPr="00EB0E3E">
        <w:rPr>
          <w:rFonts w:ascii="Arial" w:hAnsi="Arial" w:cs="Arial"/>
          <w:spacing w:val="22"/>
        </w:rPr>
        <w:t xml:space="preserve"> </w:t>
      </w:r>
      <w:r w:rsidRPr="00EB0E3E">
        <w:rPr>
          <w:rFonts w:ascii="Arial" w:hAnsi="Arial" w:cs="Arial"/>
        </w:rPr>
        <w:t>Commonwealth</w:t>
      </w:r>
      <w:r w:rsidRPr="00EB0E3E">
        <w:rPr>
          <w:rFonts w:ascii="Arial" w:hAnsi="Arial" w:cs="Arial"/>
          <w:spacing w:val="34"/>
        </w:rPr>
        <w:t xml:space="preserve"> </w:t>
      </w:r>
      <w:r w:rsidRPr="00EB0E3E">
        <w:rPr>
          <w:rFonts w:ascii="Arial" w:hAnsi="Arial" w:cs="Arial"/>
        </w:rPr>
        <w:t>of</w:t>
      </w:r>
      <w:r w:rsidRPr="00EB0E3E">
        <w:rPr>
          <w:rFonts w:ascii="Arial" w:hAnsi="Arial" w:cs="Arial"/>
          <w:spacing w:val="10"/>
        </w:rPr>
        <w:t xml:space="preserve"> </w:t>
      </w:r>
      <w:r w:rsidRPr="00EB0E3E">
        <w:rPr>
          <w:rFonts w:ascii="Arial" w:hAnsi="Arial" w:cs="Arial"/>
        </w:rPr>
        <w:t>Pennsylvania.</w:t>
      </w:r>
      <w:r w:rsidRPr="00EB0E3E">
        <w:rPr>
          <w:rFonts w:ascii="Arial" w:hAnsi="Arial" w:cs="Arial"/>
          <w:spacing w:val="49"/>
        </w:rPr>
        <w:t xml:space="preserve"> </w:t>
      </w:r>
      <w:r w:rsidRPr="00EB0E3E">
        <w:rPr>
          <w:rFonts w:ascii="Arial" w:hAnsi="Arial" w:cs="Arial"/>
        </w:rPr>
        <w:t>It</w:t>
      </w:r>
      <w:r w:rsidRPr="00EB0E3E">
        <w:rPr>
          <w:rFonts w:ascii="Arial" w:hAnsi="Arial" w:cs="Arial"/>
          <w:spacing w:val="32"/>
        </w:rPr>
        <w:t xml:space="preserve"> </w:t>
      </w:r>
      <w:r w:rsidRPr="00EB0E3E">
        <w:rPr>
          <w:rFonts w:ascii="Arial" w:hAnsi="Arial" w:cs="Arial"/>
        </w:rPr>
        <w:t>is</w:t>
      </w:r>
      <w:r w:rsidRPr="00EB0E3E">
        <w:rPr>
          <w:rFonts w:ascii="Arial" w:hAnsi="Arial" w:cs="Arial"/>
          <w:spacing w:val="8"/>
        </w:rPr>
        <w:t xml:space="preserve"> </w:t>
      </w:r>
      <w:r w:rsidRPr="00EB0E3E">
        <w:rPr>
          <w:rFonts w:ascii="Arial" w:hAnsi="Arial" w:cs="Arial"/>
        </w:rPr>
        <w:t>administered</w:t>
      </w:r>
      <w:r w:rsidRPr="00EB0E3E">
        <w:rPr>
          <w:rFonts w:ascii="Arial" w:hAnsi="Arial" w:cs="Arial"/>
          <w:spacing w:val="32"/>
        </w:rPr>
        <w:t xml:space="preserve"> </w:t>
      </w:r>
      <w:r w:rsidRPr="00EB0E3E">
        <w:rPr>
          <w:rFonts w:ascii="Arial" w:hAnsi="Arial" w:cs="Arial"/>
        </w:rPr>
        <w:t>by</w:t>
      </w:r>
      <w:r w:rsidRPr="00EB0E3E">
        <w:rPr>
          <w:rFonts w:ascii="Arial" w:hAnsi="Arial" w:cs="Arial"/>
          <w:spacing w:val="21"/>
        </w:rPr>
        <w:t xml:space="preserve"> </w:t>
      </w:r>
      <w:r w:rsidRPr="00EB0E3E">
        <w:rPr>
          <w:rFonts w:ascii="Arial" w:hAnsi="Arial" w:cs="Arial"/>
        </w:rPr>
        <w:t>the</w:t>
      </w:r>
      <w:r w:rsidRPr="00EB0E3E">
        <w:rPr>
          <w:rFonts w:ascii="Arial" w:hAnsi="Arial" w:cs="Arial"/>
          <w:w w:val="104"/>
        </w:rPr>
        <w:t xml:space="preserve"> </w:t>
      </w:r>
      <w:r w:rsidRPr="00EB0E3E">
        <w:rPr>
          <w:rFonts w:ascii="Arial" w:hAnsi="Arial" w:cs="Arial"/>
        </w:rPr>
        <w:t>Pennsylvania</w:t>
      </w:r>
      <w:r w:rsidRPr="00EB0E3E">
        <w:rPr>
          <w:rFonts w:ascii="Arial" w:hAnsi="Arial" w:cs="Arial"/>
          <w:spacing w:val="52"/>
        </w:rPr>
        <w:t xml:space="preserve"> </w:t>
      </w:r>
      <w:r w:rsidRPr="00EB0E3E">
        <w:rPr>
          <w:rFonts w:ascii="Arial" w:hAnsi="Arial" w:cs="Arial"/>
        </w:rPr>
        <w:t>Fish</w:t>
      </w:r>
      <w:r w:rsidRPr="00EB0E3E">
        <w:rPr>
          <w:rFonts w:ascii="Arial" w:hAnsi="Arial" w:cs="Arial"/>
          <w:spacing w:val="38"/>
        </w:rPr>
        <w:t xml:space="preserve"> </w:t>
      </w:r>
      <w:r w:rsidRPr="00EB0E3E">
        <w:rPr>
          <w:rFonts w:ascii="Arial" w:hAnsi="Arial" w:cs="Arial"/>
        </w:rPr>
        <w:t>and</w:t>
      </w:r>
      <w:r w:rsidRPr="00EB0E3E">
        <w:rPr>
          <w:rFonts w:ascii="Arial" w:hAnsi="Arial" w:cs="Arial"/>
          <w:spacing w:val="31"/>
        </w:rPr>
        <w:t xml:space="preserve"> </w:t>
      </w:r>
      <w:r w:rsidRPr="00EB0E3E">
        <w:rPr>
          <w:rFonts w:ascii="Arial" w:hAnsi="Arial" w:cs="Arial"/>
        </w:rPr>
        <w:t>Boat</w:t>
      </w:r>
      <w:r w:rsidRPr="00EB0E3E">
        <w:rPr>
          <w:rFonts w:ascii="Arial" w:hAnsi="Arial" w:cs="Arial"/>
          <w:spacing w:val="37"/>
        </w:rPr>
        <w:t xml:space="preserve"> </w:t>
      </w:r>
      <w:r w:rsidRPr="00EB0E3E">
        <w:rPr>
          <w:rFonts w:ascii="Arial" w:hAnsi="Arial" w:cs="Arial"/>
        </w:rPr>
        <w:t>Commission</w:t>
      </w:r>
      <w:r w:rsidRPr="00EB0E3E">
        <w:rPr>
          <w:rFonts w:ascii="Arial" w:hAnsi="Arial" w:cs="Arial"/>
          <w:spacing w:val="48"/>
        </w:rPr>
        <w:t xml:space="preserve"> </w:t>
      </w:r>
      <w:r w:rsidRPr="00EB0E3E">
        <w:rPr>
          <w:rFonts w:ascii="Arial" w:hAnsi="Arial" w:cs="Arial"/>
        </w:rPr>
        <w:t>(PAFBC).</w:t>
      </w:r>
      <w:r w:rsidRPr="00EB0E3E">
        <w:rPr>
          <w:rFonts w:ascii="Arial" w:hAnsi="Arial" w:cs="Arial"/>
          <w:spacing w:val="3"/>
        </w:rPr>
        <w:t xml:space="preserve"> </w:t>
      </w:r>
      <w:r w:rsidRPr="00EB0E3E">
        <w:rPr>
          <w:rFonts w:ascii="Arial" w:hAnsi="Arial" w:cs="Arial"/>
        </w:rPr>
        <w:t>Glade</w:t>
      </w:r>
      <w:r w:rsidRPr="00EB0E3E">
        <w:rPr>
          <w:rFonts w:ascii="Arial" w:hAnsi="Arial" w:cs="Arial"/>
          <w:spacing w:val="31"/>
        </w:rPr>
        <w:t xml:space="preserve"> </w:t>
      </w:r>
      <w:r w:rsidRPr="00EB0E3E">
        <w:rPr>
          <w:rFonts w:ascii="Arial" w:hAnsi="Arial" w:cs="Arial"/>
        </w:rPr>
        <w:t>Run</w:t>
      </w:r>
      <w:r w:rsidRPr="00EB0E3E">
        <w:rPr>
          <w:rFonts w:ascii="Arial" w:hAnsi="Arial" w:cs="Arial"/>
          <w:spacing w:val="32"/>
        </w:rPr>
        <w:t xml:space="preserve"> </w:t>
      </w:r>
      <w:r w:rsidRPr="00EB0E3E">
        <w:rPr>
          <w:rFonts w:ascii="Arial" w:hAnsi="Arial" w:cs="Arial"/>
        </w:rPr>
        <w:t>Lake</w:t>
      </w:r>
      <w:r w:rsidRPr="00EB0E3E">
        <w:rPr>
          <w:rFonts w:ascii="Arial" w:hAnsi="Arial" w:cs="Arial"/>
          <w:spacing w:val="36"/>
        </w:rPr>
        <w:t xml:space="preserve"> </w:t>
      </w:r>
      <w:r w:rsidRPr="00EB0E3E">
        <w:rPr>
          <w:rFonts w:ascii="Arial" w:hAnsi="Arial" w:cs="Arial"/>
        </w:rPr>
        <w:t>is</w:t>
      </w:r>
      <w:r w:rsidRPr="00EB0E3E">
        <w:rPr>
          <w:rFonts w:ascii="Arial" w:hAnsi="Arial" w:cs="Arial"/>
          <w:spacing w:val="27"/>
        </w:rPr>
        <w:t xml:space="preserve"> </w:t>
      </w:r>
      <w:r w:rsidRPr="00EB0E3E">
        <w:rPr>
          <w:rFonts w:ascii="Arial" w:hAnsi="Arial" w:cs="Arial"/>
        </w:rPr>
        <w:t>located</w:t>
      </w:r>
      <w:r w:rsidRPr="00EB0E3E">
        <w:rPr>
          <w:rFonts w:ascii="Arial" w:hAnsi="Arial" w:cs="Arial"/>
          <w:spacing w:val="37"/>
        </w:rPr>
        <w:t xml:space="preserve"> </w:t>
      </w:r>
      <w:r w:rsidRPr="00EB0E3E">
        <w:rPr>
          <w:rFonts w:ascii="Arial" w:hAnsi="Arial" w:cs="Arial"/>
        </w:rPr>
        <w:t>only</w:t>
      </w:r>
      <w:r w:rsidRPr="00EB0E3E">
        <w:rPr>
          <w:rFonts w:ascii="Arial" w:hAnsi="Arial" w:cs="Arial"/>
          <w:w w:val="101"/>
        </w:rPr>
        <w:t xml:space="preserve"> </w:t>
      </w:r>
      <w:r w:rsidRPr="00EB0E3E">
        <w:rPr>
          <w:rFonts w:ascii="Arial" w:hAnsi="Arial" w:cs="Arial"/>
        </w:rPr>
        <w:t>approximately</w:t>
      </w:r>
      <w:r w:rsidRPr="00EB0E3E">
        <w:rPr>
          <w:rFonts w:ascii="Arial" w:hAnsi="Arial" w:cs="Arial"/>
          <w:spacing w:val="23"/>
        </w:rPr>
        <w:t xml:space="preserve"> </w:t>
      </w:r>
      <w:r w:rsidRPr="00EB0E3E">
        <w:rPr>
          <w:rFonts w:ascii="Arial" w:hAnsi="Arial" w:cs="Arial"/>
        </w:rPr>
        <w:t>20</w:t>
      </w:r>
      <w:r w:rsidRPr="00EB0E3E">
        <w:rPr>
          <w:rFonts w:ascii="Arial" w:hAnsi="Arial" w:cs="Arial"/>
          <w:spacing w:val="51"/>
        </w:rPr>
        <w:t xml:space="preserve"> </w:t>
      </w:r>
      <w:r w:rsidRPr="00EB0E3E">
        <w:rPr>
          <w:rFonts w:ascii="Arial" w:hAnsi="Arial" w:cs="Arial"/>
        </w:rPr>
        <w:t>miles</w:t>
      </w:r>
      <w:r w:rsidRPr="00EB0E3E">
        <w:rPr>
          <w:rFonts w:ascii="Arial" w:hAnsi="Arial" w:cs="Arial"/>
          <w:spacing w:val="3"/>
        </w:rPr>
        <w:t xml:space="preserve"> </w:t>
      </w:r>
      <w:r w:rsidRPr="00EB0E3E">
        <w:rPr>
          <w:rFonts w:ascii="Arial" w:hAnsi="Arial" w:cs="Arial"/>
        </w:rPr>
        <w:t>from</w:t>
      </w:r>
      <w:r w:rsidRPr="00EB0E3E">
        <w:rPr>
          <w:rFonts w:ascii="Arial" w:hAnsi="Arial" w:cs="Arial"/>
          <w:spacing w:val="55"/>
        </w:rPr>
        <w:t xml:space="preserve"> </w:t>
      </w:r>
      <w:r w:rsidRPr="00EB0E3E">
        <w:rPr>
          <w:rFonts w:ascii="Arial" w:hAnsi="Arial" w:cs="Arial"/>
        </w:rPr>
        <w:t>the</w:t>
      </w:r>
      <w:r w:rsidRPr="00EB0E3E">
        <w:rPr>
          <w:rFonts w:ascii="Arial" w:hAnsi="Arial" w:cs="Arial"/>
          <w:spacing w:val="1"/>
        </w:rPr>
        <w:t xml:space="preserve"> </w:t>
      </w:r>
      <w:r w:rsidRPr="00EB0E3E">
        <w:rPr>
          <w:rFonts w:ascii="Arial" w:hAnsi="Arial" w:cs="Arial"/>
        </w:rPr>
        <w:t>estimated</w:t>
      </w:r>
      <w:r w:rsidRPr="00EB0E3E">
        <w:rPr>
          <w:rFonts w:ascii="Arial" w:hAnsi="Arial" w:cs="Arial"/>
          <w:spacing w:val="11"/>
        </w:rPr>
        <w:t xml:space="preserve"> </w:t>
      </w:r>
      <w:r w:rsidRPr="00EB0E3E">
        <w:rPr>
          <w:rFonts w:ascii="Arial" w:hAnsi="Arial" w:cs="Arial"/>
        </w:rPr>
        <w:t>2.2</w:t>
      </w:r>
      <w:r w:rsidRPr="00EB0E3E">
        <w:rPr>
          <w:rFonts w:ascii="Arial" w:hAnsi="Arial" w:cs="Arial"/>
          <w:spacing w:val="53"/>
        </w:rPr>
        <w:t xml:space="preserve"> </w:t>
      </w:r>
      <w:r w:rsidRPr="00EB0E3E">
        <w:rPr>
          <w:rFonts w:ascii="Arial" w:hAnsi="Arial" w:cs="Arial"/>
        </w:rPr>
        <w:t>million</w:t>
      </w:r>
      <w:r w:rsidRPr="00EB0E3E">
        <w:rPr>
          <w:rFonts w:ascii="Arial" w:hAnsi="Arial" w:cs="Arial"/>
          <w:spacing w:val="9"/>
        </w:rPr>
        <w:t xml:space="preserve"> </w:t>
      </w:r>
      <w:r w:rsidRPr="00EB0E3E">
        <w:rPr>
          <w:rFonts w:ascii="Arial" w:hAnsi="Arial" w:cs="Arial"/>
        </w:rPr>
        <w:t>residents of</w:t>
      </w:r>
      <w:r w:rsidRPr="00EB0E3E">
        <w:rPr>
          <w:rFonts w:ascii="Arial" w:hAnsi="Arial" w:cs="Arial"/>
          <w:spacing w:val="42"/>
        </w:rPr>
        <w:t xml:space="preserve"> </w:t>
      </w:r>
      <w:r w:rsidRPr="00EB0E3E">
        <w:rPr>
          <w:rFonts w:ascii="Arial" w:hAnsi="Arial" w:cs="Arial"/>
        </w:rPr>
        <w:t>the greater Pittsburgh</w:t>
      </w:r>
      <w:r w:rsidRPr="00EB0E3E">
        <w:rPr>
          <w:rFonts w:ascii="Arial" w:hAnsi="Arial" w:cs="Arial"/>
          <w:w w:val="101"/>
        </w:rPr>
        <w:t xml:space="preserve"> </w:t>
      </w:r>
      <w:r w:rsidRPr="00EB0E3E">
        <w:rPr>
          <w:rFonts w:ascii="Arial" w:hAnsi="Arial" w:cs="Arial"/>
        </w:rPr>
        <w:t>area.</w:t>
      </w:r>
      <w:r w:rsidRPr="00EB0E3E">
        <w:rPr>
          <w:rFonts w:ascii="Arial" w:hAnsi="Arial" w:cs="Arial"/>
          <w:spacing w:val="26"/>
        </w:rPr>
        <w:t xml:space="preserve"> </w:t>
      </w:r>
      <w:r w:rsidRPr="00EB0E3E">
        <w:rPr>
          <w:rFonts w:ascii="Arial" w:hAnsi="Arial" w:cs="Arial"/>
        </w:rPr>
        <w:t>By</w:t>
      </w:r>
      <w:r w:rsidRPr="00EB0E3E">
        <w:rPr>
          <w:rFonts w:ascii="Arial" w:hAnsi="Arial" w:cs="Arial"/>
          <w:spacing w:val="17"/>
        </w:rPr>
        <w:t xml:space="preserve"> </w:t>
      </w:r>
      <w:r w:rsidRPr="00EB0E3E">
        <w:rPr>
          <w:rFonts w:ascii="Arial" w:hAnsi="Arial" w:cs="Arial"/>
          <w:spacing w:val="1"/>
        </w:rPr>
        <w:t>PAFBC</w:t>
      </w:r>
      <w:r w:rsidRPr="00EB0E3E">
        <w:rPr>
          <w:rFonts w:ascii="Arial" w:hAnsi="Arial" w:cs="Arial"/>
          <w:spacing w:val="32"/>
        </w:rPr>
        <w:t xml:space="preserve"> </w:t>
      </w:r>
      <w:r w:rsidRPr="00EB0E3E">
        <w:rPr>
          <w:rFonts w:ascii="Arial" w:hAnsi="Arial" w:cs="Arial"/>
        </w:rPr>
        <w:t>estimates,</w:t>
      </w:r>
      <w:r w:rsidRPr="00EB0E3E">
        <w:rPr>
          <w:rFonts w:ascii="Arial" w:hAnsi="Arial" w:cs="Arial"/>
          <w:spacing w:val="24"/>
        </w:rPr>
        <w:t xml:space="preserve"> </w:t>
      </w:r>
      <w:r w:rsidRPr="00EB0E3E">
        <w:rPr>
          <w:rFonts w:ascii="Arial" w:hAnsi="Arial" w:cs="Arial"/>
        </w:rPr>
        <w:t>it</w:t>
      </w:r>
      <w:r w:rsidRPr="00EB0E3E">
        <w:rPr>
          <w:rFonts w:ascii="Arial" w:hAnsi="Arial" w:cs="Arial"/>
          <w:spacing w:val="9"/>
        </w:rPr>
        <w:t xml:space="preserve"> </w:t>
      </w:r>
      <w:r w:rsidRPr="00EB0E3E">
        <w:rPr>
          <w:rFonts w:ascii="Arial" w:hAnsi="Arial" w:cs="Arial"/>
        </w:rPr>
        <w:t>is</w:t>
      </w:r>
      <w:r w:rsidRPr="00EB0E3E">
        <w:rPr>
          <w:rFonts w:ascii="Arial" w:hAnsi="Arial" w:cs="Arial"/>
          <w:spacing w:val="10"/>
        </w:rPr>
        <w:t xml:space="preserve"> </w:t>
      </w:r>
      <w:r w:rsidRPr="00EB0E3E">
        <w:rPr>
          <w:rFonts w:ascii="Arial" w:hAnsi="Arial" w:cs="Arial"/>
        </w:rPr>
        <w:t>considered</w:t>
      </w:r>
      <w:r w:rsidRPr="00EB0E3E">
        <w:rPr>
          <w:rFonts w:ascii="Arial" w:hAnsi="Arial" w:cs="Arial"/>
          <w:spacing w:val="29"/>
        </w:rPr>
        <w:t xml:space="preserve"> </w:t>
      </w:r>
      <w:r w:rsidRPr="00EB0E3E">
        <w:rPr>
          <w:rFonts w:ascii="Arial" w:hAnsi="Arial" w:cs="Arial"/>
        </w:rPr>
        <w:t>a</w:t>
      </w:r>
      <w:r w:rsidRPr="00EB0E3E">
        <w:rPr>
          <w:rFonts w:ascii="Arial" w:hAnsi="Arial" w:cs="Arial"/>
          <w:spacing w:val="6"/>
        </w:rPr>
        <w:t xml:space="preserve"> </w:t>
      </w:r>
      <w:r w:rsidRPr="00EB0E3E">
        <w:rPr>
          <w:rFonts w:ascii="Arial" w:hAnsi="Arial" w:cs="Arial"/>
        </w:rPr>
        <w:t>popular</w:t>
      </w:r>
      <w:r w:rsidRPr="00EB0E3E">
        <w:rPr>
          <w:rFonts w:ascii="Arial" w:hAnsi="Arial" w:cs="Arial"/>
          <w:spacing w:val="33"/>
        </w:rPr>
        <w:t xml:space="preserve"> </w:t>
      </w:r>
      <w:r w:rsidRPr="00EB0E3E">
        <w:rPr>
          <w:rFonts w:ascii="Arial" w:hAnsi="Arial" w:cs="Arial"/>
        </w:rPr>
        <w:t>recreational</w:t>
      </w:r>
      <w:r w:rsidRPr="00EB0E3E">
        <w:rPr>
          <w:rFonts w:ascii="Arial" w:hAnsi="Arial" w:cs="Arial"/>
          <w:spacing w:val="46"/>
        </w:rPr>
        <w:t xml:space="preserve"> </w:t>
      </w:r>
      <w:r w:rsidRPr="00EB0E3E">
        <w:rPr>
          <w:rFonts w:ascii="Arial" w:hAnsi="Arial" w:cs="Arial"/>
        </w:rPr>
        <w:t>site</w:t>
      </w:r>
      <w:r w:rsidRPr="00EB0E3E">
        <w:rPr>
          <w:rFonts w:ascii="Arial" w:hAnsi="Arial" w:cs="Arial"/>
          <w:spacing w:val="-2"/>
        </w:rPr>
        <w:t xml:space="preserve"> </w:t>
      </w:r>
      <w:r w:rsidRPr="00EB0E3E">
        <w:rPr>
          <w:rFonts w:ascii="Arial" w:hAnsi="Arial" w:cs="Arial"/>
        </w:rPr>
        <w:t>to</w:t>
      </w:r>
      <w:r w:rsidRPr="00EB0E3E">
        <w:rPr>
          <w:rFonts w:ascii="Arial" w:hAnsi="Arial" w:cs="Arial"/>
          <w:spacing w:val="15"/>
        </w:rPr>
        <w:t xml:space="preserve"> </w:t>
      </w:r>
      <w:r w:rsidRPr="00EB0E3E">
        <w:rPr>
          <w:rFonts w:ascii="Arial" w:hAnsi="Arial" w:cs="Arial"/>
        </w:rPr>
        <w:t>over</w:t>
      </w:r>
      <w:r w:rsidRPr="00EB0E3E">
        <w:rPr>
          <w:rFonts w:ascii="Arial" w:hAnsi="Arial" w:cs="Arial"/>
          <w:spacing w:val="41"/>
        </w:rPr>
        <w:t xml:space="preserve"> </w:t>
      </w:r>
      <w:r w:rsidRPr="00EB0E3E">
        <w:rPr>
          <w:rFonts w:ascii="Arial" w:hAnsi="Arial" w:cs="Arial"/>
        </w:rPr>
        <w:t>16,000</w:t>
      </w:r>
      <w:r w:rsidRPr="00EB0E3E">
        <w:rPr>
          <w:rFonts w:ascii="Arial" w:hAnsi="Arial" w:cs="Arial"/>
          <w:spacing w:val="5"/>
        </w:rPr>
        <w:t xml:space="preserve"> </w:t>
      </w:r>
      <w:r w:rsidRPr="00EB0E3E">
        <w:rPr>
          <w:rFonts w:ascii="Arial" w:hAnsi="Arial" w:cs="Arial"/>
        </w:rPr>
        <w:t>fishing,</w:t>
      </w:r>
      <w:r w:rsidRPr="00EB0E3E">
        <w:rPr>
          <w:rFonts w:ascii="Arial" w:hAnsi="Arial" w:cs="Arial"/>
          <w:spacing w:val="24"/>
          <w:w w:val="102"/>
        </w:rPr>
        <w:t xml:space="preserve"> </w:t>
      </w:r>
      <w:r w:rsidRPr="00EB0E3E">
        <w:rPr>
          <w:rFonts w:ascii="Arial" w:hAnsi="Arial" w:cs="Arial"/>
        </w:rPr>
        <w:t>boating,</w:t>
      </w:r>
      <w:r w:rsidRPr="00EB0E3E">
        <w:rPr>
          <w:rFonts w:ascii="Arial" w:hAnsi="Arial" w:cs="Arial"/>
          <w:spacing w:val="25"/>
        </w:rPr>
        <w:t xml:space="preserve"> </w:t>
      </w:r>
      <w:r w:rsidRPr="00EB0E3E">
        <w:rPr>
          <w:rFonts w:ascii="Arial" w:hAnsi="Arial" w:cs="Arial"/>
        </w:rPr>
        <w:t>and</w:t>
      </w:r>
      <w:r w:rsidRPr="00EB0E3E">
        <w:rPr>
          <w:rFonts w:ascii="Arial" w:hAnsi="Arial" w:cs="Arial"/>
          <w:spacing w:val="20"/>
        </w:rPr>
        <w:t xml:space="preserve"> </w:t>
      </w:r>
      <w:r w:rsidRPr="00EB0E3E">
        <w:rPr>
          <w:rFonts w:ascii="Arial" w:hAnsi="Arial" w:cs="Arial"/>
        </w:rPr>
        <w:t>nature</w:t>
      </w:r>
      <w:r w:rsidRPr="00EB0E3E">
        <w:rPr>
          <w:rFonts w:ascii="Arial" w:hAnsi="Arial" w:cs="Arial"/>
          <w:spacing w:val="25"/>
        </w:rPr>
        <w:t xml:space="preserve"> </w:t>
      </w:r>
      <w:r w:rsidRPr="00EB0E3E">
        <w:rPr>
          <w:rFonts w:ascii="Arial" w:hAnsi="Arial" w:cs="Arial"/>
        </w:rPr>
        <w:t>observers</w:t>
      </w:r>
      <w:r w:rsidRPr="00EB0E3E">
        <w:rPr>
          <w:rFonts w:ascii="Arial" w:hAnsi="Arial" w:cs="Arial"/>
          <w:spacing w:val="29"/>
        </w:rPr>
        <w:t xml:space="preserve"> </w:t>
      </w:r>
      <w:r w:rsidRPr="00EB0E3E">
        <w:rPr>
          <w:rFonts w:ascii="Arial" w:hAnsi="Arial" w:cs="Arial"/>
        </w:rPr>
        <w:t>annually.</w:t>
      </w:r>
      <w:r w:rsidRPr="00EB0E3E">
        <w:rPr>
          <w:rFonts w:ascii="Arial" w:hAnsi="Arial" w:cs="Arial"/>
          <w:spacing w:val="21"/>
        </w:rPr>
        <w:t xml:space="preserve"> </w:t>
      </w:r>
      <w:r w:rsidRPr="00EB0E3E">
        <w:rPr>
          <w:rFonts w:ascii="Arial" w:hAnsi="Arial" w:cs="Arial"/>
        </w:rPr>
        <w:t>Visitors</w:t>
      </w:r>
      <w:r w:rsidRPr="00EB0E3E">
        <w:rPr>
          <w:rFonts w:ascii="Arial" w:hAnsi="Arial" w:cs="Arial"/>
          <w:spacing w:val="10"/>
        </w:rPr>
        <w:t xml:space="preserve"> </w:t>
      </w:r>
      <w:r w:rsidRPr="00EB0E3E">
        <w:rPr>
          <w:rFonts w:ascii="Arial" w:hAnsi="Arial" w:cs="Arial"/>
        </w:rPr>
        <w:t>to</w:t>
      </w:r>
      <w:r w:rsidRPr="00EB0E3E">
        <w:rPr>
          <w:rFonts w:ascii="Arial" w:hAnsi="Arial" w:cs="Arial"/>
          <w:spacing w:val="8"/>
        </w:rPr>
        <w:t xml:space="preserve"> </w:t>
      </w:r>
      <w:r w:rsidRPr="00EB0E3E">
        <w:rPr>
          <w:rFonts w:ascii="Arial" w:hAnsi="Arial" w:cs="Arial"/>
        </w:rPr>
        <w:t>the</w:t>
      </w:r>
      <w:r w:rsidRPr="00EB0E3E">
        <w:rPr>
          <w:rFonts w:ascii="Arial" w:hAnsi="Arial" w:cs="Arial"/>
          <w:spacing w:val="17"/>
        </w:rPr>
        <w:t xml:space="preserve"> </w:t>
      </w:r>
      <w:r w:rsidRPr="00EB0E3E">
        <w:rPr>
          <w:rFonts w:ascii="Arial" w:hAnsi="Arial" w:cs="Arial"/>
        </w:rPr>
        <w:t>lake</w:t>
      </w:r>
      <w:r w:rsidRPr="00EB0E3E">
        <w:rPr>
          <w:rFonts w:ascii="Arial" w:hAnsi="Arial" w:cs="Arial"/>
          <w:spacing w:val="12"/>
        </w:rPr>
        <w:t xml:space="preserve"> </w:t>
      </w:r>
      <w:r w:rsidRPr="00EB0E3E">
        <w:rPr>
          <w:rFonts w:ascii="Arial" w:hAnsi="Arial" w:cs="Arial"/>
        </w:rPr>
        <w:t>contribute</w:t>
      </w:r>
      <w:r w:rsidRPr="00EB0E3E">
        <w:rPr>
          <w:rFonts w:ascii="Arial" w:hAnsi="Arial" w:cs="Arial"/>
          <w:spacing w:val="16"/>
        </w:rPr>
        <w:t xml:space="preserve"> </w:t>
      </w:r>
      <w:r w:rsidRPr="00EB0E3E">
        <w:rPr>
          <w:rFonts w:ascii="Arial" w:hAnsi="Arial" w:cs="Arial"/>
        </w:rPr>
        <w:t>an</w:t>
      </w:r>
      <w:r w:rsidRPr="00EB0E3E">
        <w:rPr>
          <w:rFonts w:ascii="Arial" w:hAnsi="Arial" w:cs="Arial"/>
          <w:spacing w:val="8"/>
        </w:rPr>
        <w:t xml:space="preserve"> </w:t>
      </w:r>
      <w:r w:rsidRPr="00EB0E3E">
        <w:rPr>
          <w:rFonts w:ascii="Arial" w:hAnsi="Arial" w:cs="Arial"/>
        </w:rPr>
        <w:t>estimated</w:t>
      </w:r>
      <w:r w:rsidRPr="00EB0E3E">
        <w:rPr>
          <w:rFonts w:ascii="Arial" w:hAnsi="Arial" w:cs="Arial"/>
          <w:spacing w:val="30"/>
        </w:rPr>
        <w:t xml:space="preserve"> </w:t>
      </w:r>
      <w:r w:rsidRPr="00EB0E3E">
        <w:rPr>
          <w:rFonts w:ascii="Arial" w:hAnsi="Arial" w:cs="Arial"/>
        </w:rPr>
        <w:t>$2</w:t>
      </w:r>
      <w:r w:rsidRPr="00EB0E3E">
        <w:rPr>
          <w:rFonts w:ascii="Arial" w:hAnsi="Arial" w:cs="Arial"/>
          <w:w w:val="106"/>
        </w:rPr>
        <w:t xml:space="preserve"> </w:t>
      </w:r>
      <w:r w:rsidRPr="00EB0E3E">
        <w:rPr>
          <w:rFonts w:ascii="Arial" w:hAnsi="Arial" w:cs="Arial"/>
        </w:rPr>
        <w:t>million</w:t>
      </w:r>
      <w:r w:rsidRPr="00EB0E3E">
        <w:rPr>
          <w:rFonts w:ascii="Arial" w:hAnsi="Arial" w:cs="Arial"/>
          <w:spacing w:val="2"/>
        </w:rPr>
        <w:t xml:space="preserve"> </w:t>
      </w:r>
      <w:r w:rsidRPr="00EB0E3E">
        <w:rPr>
          <w:rFonts w:ascii="Arial" w:hAnsi="Arial" w:cs="Arial"/>
        </w:rPr>
        <w:t>dollars</w:t>
      </w:r>
      <w:r w:rsidRPr="00EB0E3E">
        <w:rPr>
          <w:rFonts w:ascii="Arial" w:hAnsi="Arial" w:cs="Arial"/>
          <w:spacing w:val="48"/>
        </w:rPr>
        <w:t xml:space="preserve"> </w:t>
      </w:r>
      <w:r w:rsidRPr="00EB0E3E">
        <w:rPr>
          <w:rFonts w:ascii="Arial" w:hAnsi="Arial" w:cs="Arial"/>
        </w:rPr>
        <w:t>to</w:t>
      </w:r>
      <w:r w:rsidRPr="00EB0E3E">
        <w:rPr>
          <w:rFonts w:ascii="Arial" w:hAnsi="Arial" w:cs="Arial"/>
          <w:spacing w:val="49"/>
        </w:rPr>
        <w:t xml:space="preserve"> </w:t>
      </w:r>
      <w:r w:rsidRPr="00EB0E3E">
        <w:rPr>
          <w:rFonts w:ascii="Arial" w:hAnsi="Arial" w:cs="Arial"/>
        </w:rPr>
        <w:t>Pennsylvania</w:t>
      </w:r>
      <w:r w:rsidRPr="00EB0E3E">
        <w:rPr>
          <w:rFonts w:ascii="Arial" w:hAnsi="Arial" w:cs="Arial"/>
          <w:spacing w:val="6"/>
        </w:rPr>
        <w:t xml:space="preserve"> </w:t>
      </w:r>
      <w:r w:rsidRPr="00EB0E3E">
        <w:rPr>
          <w:rFonts w:ascii="Arial" w:hAnsi="Arial" w:cs="Arial"/>
        </w:rPr>
        <w:t>and</w:t>
      </w:r>
      <w:r w:rsidRPr="00EB0E3E">
        <w:rPr>
          <w:rFonts w:ascii="Arial" w:hAnsi="Arial" w:cs="Arial"/>
          <w:spacing w:val="44"/>
        </w:rPr>
        <w:t xml:space="preserve"> </w:t>
      </w:r>
      <w:r w:rsidRPr="00EB0E3E">
        <w:rPr>
          <w:rFonts w:ascii="Arial" w:hAnsi="Arial" w:cs="Arial"/>
        </w:rPr>
        <w:t>the</w:t>
      </w:r>
      <w:r w:rsidRPr="00EB0E3E">
        <w:rPr>
          <w:rFonts w:ascii="Arial" w:hAnsi="Arial" w:cs="Arial"/>
          <w:spacing w:val="49"/>
        </w:rPr>
        <w:t xml:space="preserve"> </w:t>
      </w:r>
      <w:r w:rsidRPr="00EB0E3E">
        <w:rPr>
          <w:rFonts w:ascii="Arial" w:hAnsi="Arial" w:cs="Arial"/>
        </w:rPr>
        <w:t>local</w:t>
      </w:r>
      <w:r w:rsidRPr="00EB0E3E">
        <w:rPr>
          <w:rFonts w:ascii="Arial" w:hAnsi="Arial" w:cs="Arial"/>
          <w:spacing w:val="50"/>
        </w:rPr>
        <w:t xml:space="preserve"> </w:t>
      </w:r>
      <w:r w:rsidRPr="00EB0E3E">
        <w:rPr>
          <w:rFonts w:ascii="Arial" w:hAnsi="Arial" w:cs="Arial"/>
        </w:rPr>
        <w:t>business</w:t>
      </w:r>
      <w:r w:rsidRPr="00EB0E3E">
        <w:rPr>
          <w:rFonts w:ascii="Arial" w:hAnsi="Arial" w:cs="Arial"/>
          <w:spacing w:val="1"/>
        </w:rPr>
        <w:t xml:space="preserve"> </w:t>
      </w:r>
      <w:r w:rsidRPr="00EB0E3E">
        <w:rPr>
          <w:rFonts w:ascii="Arial" w:hAnsi="Arial" w:cs="Arial"/>
        </w:rPr>
        <w:t>community.</w:t>
      </w:r>
      <w:r w:rsidRPr="00EB0E3E">
        <w:rPr>
          <w:rFonts w:ascii="Arial" w:hAnsi="Arial" w:cs="Arial"/>
          <w:spacing w:val="35"/>
        </w:rPr>
        <w:t xml:space="preserve"> </w:t>
      </w:r>
      <w:r w:rsidRPr="00EB0E3E">
        <w:rPr>
          <w:rFonts w:ascii="Arial" w:hAnsi="Arial" w:cs="Arial"/>
        </w:rPr>
        <w:t>Located</w:t>
      </w:r>
      <w:r w:rsidRPr="00EB0E3E">
        <w:rPr>
          <w:rFonts w:ascii="Arial" w:hAnsi="Arial" w:cs="Arial"/>
          <w:spacing w:val="43"/>
        </w:rPr>
        <w:t xml:space="preserve"> </w:t>
      </w:r>
      <w:r w:rsidRPr="00EB0E3E">
        <w:rPr>
          <w:rFonts w:ascii="Arial" w:hAnsi="Arial" w:cs="Arial"/>
        </w:rPr>
        <w:t>in</w:t>
      </w:r>
      <w:r w:rsidRPr="00EB0E3E">
        <w:rPr>
          <w:rFonts w:ascii="Arial" w:hAnsi="Arial" w:cs="Arial"/>
          <w:spacing w:val="19"/>
        </w:rPr>
        <w:t xml:space="preserve"> </w:t>
      </w:r>
      <w:r w:rsidRPr="00EB0E3E">
        <w:rPr>
          <w:rFonts w:ascii="Arial" w:hAnsi="Arial" w:cs="Arial"/>
        </w:rPr>
        <w:t>the</w:t>
      </w:r>
      <w:r w:rsidRPr="00EB0E3E">
        <w:rPr>
          <w:rFonts w:ascii="Arial" w:hAnsi="Arial" w:cs="Arial"/>
          <w:spacing w:val="44"/>
        </w:rPr>
        <w:t xml:space="preserve"> </w:t>
      </w:r>
      <w:r w:rsidRPr="00EB0E3E">
        <w:rPr>
          <w:rFonts w:ascii="Arial" w:hAnsi="Arial" w:cs="Arial"/>
        </w:rPr>
        <w:t>Southern</w:t>
      </w:r>
      <w:r w:rsidRPr="00EB0E3E">
        <w:rPr>
          <w:rFonts w:ascii="Arial" w:hAnsi="Arial" w:cs="Arial"/>
          <w:spacing w:val="22"/>
        </w:rPr>
        <w:t xml:space="preserve"> </w:t>
      </w:r>
      <w:r w:rsidRPr="00EB0E3E">
        <w:rPr>
          <w:rFonts w:ascii="Arial" w:hAnsi="Arial" w:cs="Arial"/>
        </w:rPr>
        <w:t>Appalachian</w:t>
      </w:r>
      <w:r w:rsidRPr="00EB0E3E">
        <w:rPr>
          <w:rFonts w:ascii="Arial" w:hAnsi="Arial" w:cs="Arial"/>
          <w:spacing w:val="47"/>
        </w:rPr>
        <w:t xml:space="preserve"> </w:t>
      </w:r>
      <w:r w:rsidRPr="00EB0E3E">
        <w:rPr>
          <w:rFonts w:ascii="Arial" w:hAnsi="Arial" w:cs="Arial"/>
        </w:rPr>
        <w:t>Region,</w:t>
      </w:r>
      <w:r w:rsidRPr="00EB0E3E">
        <w:rPr>
          <w:rFonts w:ascii="Arial" w:hAnsi="Arial" w:cs="Arial"/>
          <w:spacing w:val="30"/>
        </w:rPr>
        <w:t xml:space="preserve"> </w:t>
      </w:r>
      <w:r w:rsidRPr="00EB0E3E">
        <w:rPr>
          <w:rFonts w:ascii="Arial" w:hAnsi="Arial" w:cs="Arial"/>
        </w:rPr>
        <w:t>the</w:t>
      </w:r>
      <w:r w:rsidRPr="00EB0E3E">
        <w:rPr>
          <w:rFonts w:ascii="Arial" w:hAnsi="Arial" w:cs="Arial"/>
          <w:spacing w:val="31"/>
        </w:rPr>
        <w:t xml:space="preserve"> </w:t>
      </w:r>
      <w:r w:rsidRPr="00EB0E3E">
        <w:rPr>
          <w:rFonts w:ascii="Arial" w:hAnsi="Arial" w:cs="Arial"/>
        </w:rPr>
        <w:t>proposed</w:t>
      </w:r>
      <w:r w:rsidRPr="00EB0E3E">
        <w:rPr>
          <w:rFonts w:ascii="Arial" w:hAnsi="Arial" w:cs="Arial"/>
          <w:spacing w:val="50"/>
        </w:rPr>
        <w:t xml:space="preserve"> </w:t>
      </w:r>
      <w:r w:rsidRPr="00EB0E3E">
        <w:rPr>
          <w:rFonts w:ascii="Arial" w:hAnsi="Arial" w:cs="Arial"/>
        </w:rPr>
        <w:t>fish</w:t>
      </w:r>
      <w:r w:rsidRPr="00EB0E3E">
        <w:rPr>
          <w:rFonts w:ascii="Arial" w:hAnsi="Arial" w:cs="Arial"/>
          <w:spacing w:val="19"/>
        </w:rPr>
        <w:t xml:space="preserve"> </w:t>
      </w:r>
      <w:r w:rsidRPr="00EB0E3E">
        <w:rPr>
          <w:rFonts w:ascii="Arial" w:hAnsi="Arial" w:cs="Arial"/>
        </w:rPr>
        <w:t>habitat</w:t>
      </w:r>
      <w:r w:rsidRPr="00EB0E3E">
        <w:rPr>
          <w:rFonts w:ascii="Arial" w:hAnsi="Arial" w:cs="Arial"/>
          <w:spacing w:val="44"/>
        </w:rPr>
        <w:t xml:space="preserve"> </w:t>
      </w:r>
      <w:r w:rsidRPr="00EB0E3E">
        <w:rPr>
          <w:rFonts w:ascii="Arial" w:hAnsi="Arial" w:cs="Arial"/>
        </w:rPr>
        <w:t>improvement</w:t>
      </w:r>
      <w:r w:rsidRPr="00EB0E3E">
        <w:rPr>
          <w:rFonts w:ascii="Arial" w:hAnsi="Arial" w:cs="Arial"/>
          <w:spacing w:val="46"/>
        </w:rPr>
        <w:t xml:space="preserve"> </w:t>
      </w:r>
      <w:r w:rsidRPr="00EB0E3E">
        <w:rPr>
          <w:rFonts w:ascii="Arial" w:hAnsi="Arial" w:cs="Arial"/>
        </w:rPr>
        <w:t>project</w:t>
      </w:r>
      <w:r w:rsidRPr="00EB0E3E">
        <w:rPr>
          <w:rFonts w:ascii="Arial" w:hAnsi="Arial" w:cs="Arial"/>
          <w:w w:val="101"/>
        </w:rPr>
        <w:t xml:space="preserve"> </w:t>
      </w:r>
      <w:r w:rsidRPr="00EB0E3E">
        <w:rPr>
          <w:rFonts w:ascii="Arial" w:hAnsi="Arial" w:cs="Arial"/>
        </w:rPr>
        <w:t>directly</w:t>
      </w:r>
      <w:r w:rsidRPr="00EB0E3E">
        <w:rPr>
          <w:rFonts w:ascii="Arial" w:hAnsi="Arial" w:cs="Arial"/>
          <w:spacing w:val="3"/>
        </w:rPr>
        <w:t xml:space="preserve"> </w:t>
      </w:r>
      <w:r w:rsidRPr="00EB0E3E">
        <w:rPr>
          <w:rFonts w:ascii="Arial" w:hAnsi="Arial" w:cs="Arial"/>
        </w:rPr>
        <w:t>addresses</w:t>
      </w:r>
      <w:r w:rsidRPr="00EB0E3E">
        <w:rPr>
          <w:rFonts w:ascii="Arial" w:hAnsi="Arial" w:cs="Arial"/>
          <w:spacing w:val="48"/>
        </w:rPr>
        <w:t xml:space="preserve"> </w:t>
      </w:r>
      <w:r w:rsidRPr="00EB0E3E">
        <w:rPr>
          <w:rFonts w:ascii="Arial" w:hAnsi="Arial" w:cs="Arial"/>
        </w:rPr>
        <w:t>the</w:t>
      </w:r>
      <w:r w:rsidRPr="00EB0E3E">
        <w:rPr>
          <w:rFonts w:ascii="Arial" w:hAnsi="Arial" w:cs="Arial"/>
          <w:spacing w:val="55"/>
        </w:rPr>
        <w:t xml:space="preserve"> </w:t>
      </w:r>
      <w:r w:rsidRPr="00EB0E3E">
        <w:rPr>
          <w:rFonts w:ascii="Arial" w:hAnsi="Arial" w:cs="Arial"/>
        </w:rPr>
        <w:t>lack</w:t>
      </w:r>
      <w:r w:rsidRPr="00EB0E3E">
        <w:rPr>
          <w:rFonts w:ascii="Arial" w:hAnsi="Arial" w:cs="Arial"/>
          <w:spacing w:val="48"/>
        </w:rPr>
        <w:t xml:space="preserve"> </w:t>
      </w:r>
      <w:r w:rsidRPr="00EB0E3E">
        <w:rPr>
          <w:rFonts w:ascii="Arial" w:hAnsi="Arial" w:cs="Arial"/>
        </w:rPr>
        <w:t>of</w:t>
      </w:r>
      <w:r w:rsidRPr="00EB0E3E">
        <w:rPr>
          <w:rFonts w:ascii="Arial" w:hAnsi="Arial" w:cs="Arial"/>
          <w:spacing w:val="43"/>
        </w:rPr>
        <w:t xml:space="preserve"> </w:t>
      </w:r>
      <w:r w:rsidRPr="00EB0E3E">
        <w:rPr>
          <w:rFonts w:ascii="Arial" w:hAnsi="Arial" w:cs="Arial"/>
        </w:rPr>
        <w:t>suitable</w:t>
      </w:r>
      <w:r w:rsidRPr="00EB0E3E">
        <w:rPr>
          <w:rFonts w:ascii="Arial" w:hAnsi="Arial" w:cs="Arial"/>
          <w:spacing w:val="44"/>
        </w:rPr>
        <w:t xml:space="preserve"> </w:t>
      </w:r>
      <w:r w:rsidRPr="00EB0E3E">
        <w:rPr>
          <w:rFonts w:ascii="Arial" w:hAnsi="Arial" w:cs="Arial"/>
        </w:rPr>
        <w:t>structure</w:t>
      </w:r>
      <w:r w:rsidRPr="00EB0E3E">
        <w:rPr>
          <w:rFonts w:ascii="Arial" w:hAnsi="Arial" w:cs="Arial"/>
          <w:spacing w:val="47"/>
        </w:rPr>
        <w:t xml:space="preserve"> </w:t>
      </w:r>
      <w:r w:rsidRPr="00EB0E3E">
        <w:rPr>
          <w:rFonts w:ascii="Arial" w:hAnsi="Arial" w:cs="Arial"/>
        </w:rPr>
        <w:t>for</w:t>
      </w:r>
      <w:r w:rsidRPr="00EB0E3E">
        <w:rPr>
          <w:rFonts w:ascii="Arial" w:hAnsi="Arial" w:cs="Arial"/>
          <w:spacing w:val="46"/>
        </w:rPr>
        <w:t xml:space="preserve"> </w:t>
      </w:r>
      <w:r w:rsidRPr="00EB0E3E">
        <w:rPr>
          <w:rFonts w:ascii="Arial" w:hAnsi="Arial" w:cs="Arial"/>
        </w:rPr>
        <w:t>fisheries</w:t>
      </w:r>
      <w:r w:rsidRPr="00EB0E3E">
        <w:rPr>
          <w:rFonts w:ascii="Arial" w:hAnsi="Arial" w:cs="Arial"/>
          <w:spacing w:val="43"/>
        </w:rPr>
        <w:t xml:space="preserve"> </w:t>
      </w:r>
      <w:r w:rsidRPr="00EB0E3E">
        <w:rPr>
          <w:rFonts w:ascii="Arial" w:hAnsi="Arial" w:cs="Arial"/>
        </w:rPr>
        <w:t>within</w:t>
      </w:r>
      <w:r w:rsidRPr="00EB0E3E">
        <w:rPr>
          <w:rFonts w:ascii="Arial" w:hAnsi="Arial" w:cs="Arial"/>
          <w:spacing w:val="2"/>
        </w:rPr>
        <w:t xml:space="preserve"> </w:t>
      </w:r>
      <w:r w:rsidRPr="00EB0E3E">
        <w:rPr>
          <w:rFonts w:ascii="Arial" w:hAnsi="Arial" w:cs="Arial"/>
        </w:rPr>
        <w:t>Glade</w:t>
      </w:r>
      <w:r w:rsidRPr="00EB0E3E">
        <w:rPr>
          <w:rFonts w:ascii="Arial" w:hAnsi="Arial" w:cs="Arial"/>
          <w:spacing w:val="41"/>
        </w:rPr>
        <w:t xml:space="preserve"> </w:t>
      </w:r>
      <w:r w:rsidRPr="00EB0E3E">
        <w:rPr>
          <w:rFonts w:ascii="Arial" w:hAnsi="Arial" w:cs="Arial"/>
        </w:rPr>
        <w:t>Run</w:t>
      </w:r>
      <w:r w:rsidRPr="00EB0E3E">
        <w:rPr>
          <w:rFonts w:ascii="Arial" w:hAnsi="Arial" w:cs="Arial"/>
          <w:spacing w:val="48"/>
        </w:rPr>
        <w:t xml:space="preserve"> </w:t>
      </w:r>
      <w:r w:rsidRPr="00EB0E3E">
        <w:rPr>
          <w:rFonts w:ascii="Arial" w:hAnsi="Arial" w:cs="Arial"/>
        </w:rPr>
        <w:t>Lake.</w:t>
      </w:r>
      <w:r w:rsidRPr="00EB0E3E">
        <w:rPr>
          <w:rFonts w:ascii="Arial" w:hAnsi="Arial" w:cs="Arial"/>
          <w:spacing w:val="31"/>
        </w:rPr>
        <w:t xml:space="preserve"> </w:t>
      </w:r>
      <w:r w:rsidRPr="00EB0E3E">
        <w:rPr>
          <w:rFonts w:ascii="Arial" w:hAnsi="Arial" w:cs="Arial"/>
        </w:rPr>
        <w:t>This</w:t>
      </w:r>
      <w:r w:rsidRPr="00EB0E3E">
        <w:rPr>
          <w:rFonts w:ascii="Arial" w:hAnsi="Arial" w:cs="Arial"/>
          <w:w w:val="104"/>
        </w:rPr>
        <w:t xml:space="preserve"> </w:t>
      </w:r>
      <w:r w:rsidRPr="00EB0E3E">
        <w:rPr>
          <w:rFonts w:ascii="Arial" w:hAnsi="Arial" w:cs="Arial"/>
        </w:rPr>
        <w:t>lack</w:t>
      </w:r>
      <w:r w:rsidRPr="00EB0E3E">
        <w:rPr>
          <w:rFonts w:ascii="Arial" w:hAnsi="Arial" w:cs="Arial"/>
          <w:spacing w:val="23"/>
        </w:rPr>
        <w:t xml:space="preserve"> </w:t>
      </w:r>
      <w:r w:rsidRPr="00EB0E3E">
        <w:rPr>
          <w:rFonts w:ascii="Arial" w:hAnsi="Arial" w:cs="Arial"/>
        </w:rPr>
        <w:t>of</w:t>
      </w:r>
      <w:r w:rsidRPr="00EB0E3E">
        <w:rPr>
          <w:rFonts w:ascii="Arial" w:hAnsi="Arial" w:cs="Arial"/>
          <w:spacing w:val="14"/>
        </w:rPr>
        <w:t xml:space="preserve"> </w:t>
      </w:r>
      <w:r w:rsidRPr="00EB0E3E">
        <w:rPr>
          <w:rFonts w:ascii="Arial" w:hAnsi="Arial" w:cs="Arial"/>
        </w:rPr>
        <w:t>structure</w:t>
      </w:r>
      <w:r w:rsidRPr="00EB0E3E">
        <w:rPr>
          <w:rFonts w:ascii="Arial" w:hAnsi="Arial" w:cs="Arial"/>
          <w:spacing w:val="9"/>
        </w:rPr>
        <w:t xml:space="preserve"> </w:t>
      </w:r>
      <w:r w:rsidRPr="00EB0E3E">
        <w:rPr>
          <w:rFonts w:ascii="Arial" w:hAnsi="Arial" w:cs="Arial"/>
        </w:rPr>
        <w:t>has</w:t>
      </w:r>
      <w:r w:rsidRPr="00EB0E3E">
        <w:rPr>
          <w:rFonts w:ascii="Arial" w:hAnsi="Arial" w:cs="Arial"/>
          <w:spacing w:val="16"/>
        </w:rPr>
        <w:t xml:space="preserve"> </w:t>
      </w:r>
      <w:r w:rsidRPr="00EB0E3E">
        <w:rPr>
          <w:rFonts w:ascii="Arial" w:hAnsi="Arial" w:cs="Arial"/>
        </w:rPr>
        <w:t>been</w:t>
      </w:r>
      <w:r w:rsidRPr="00EB0E3E">
        <w:rPr>
          <w:rFonts w:ascii="Arial" w:hAnsi="Arial" w:cs="Arial"/>
          <w:spacing w:val="22"/>
        </w:rPr>
        <w:t xml:space="preserve"> </w:t>
      </w:r>
      <w:r w:rsidRPr="00EB0E3E">
        <w:rPr>
          <w:rFonts w:ascii="Arial" w:hAnsi="Arial" w:cs="Arial"/>
        </w:rPr>
        <w:t>noted</w:t>
      </w:r>
      <w:r w:rsidRPr="00EB0E3E">
        <w:rPr>
          <w:rFonts w:ascii="Arial" w:hAnsi="Arial" w:cs="Arial"/>
          <w:spacing w:val="25"/>
        </w:rPr>
        <w:t xml:space="preserve"> </w:t>
      </w:r>
      <w:r w:rsidRPr="00EB0E3E">
        <w:rPr>
          <w:rFonts w:ascii="Arial" w:hAnsi="Arial" w:cs="Arial"/>
        </w:rPr>
        <w:t>by</w:t>
      </w:r>
      <w:r w:rsidRPr="00EB0E3E">
        <w:rPr>
          <w:rFonts w:ascii="Arial" w:hAnsi="Arial" w:cs="Arial"/>
          <w:spacing w:val="14"/>
        </w:rPr>
        <w:t xml:space="preserve"> </w:t>
      </w:r>
      <w:r w:rsidRPr="00EB0E3E">
        <w:rPr>
          <w:rFonts w:ascii="Arial" w:hAnsi="Arial" w:cs="Arial"/>
        </w:rPr>
        <w:t>the</w:t>
      </w:r>
      <w:r w:rsidRPr="00EB0E3E">
        <w:rPr>
          <w:rFonts w:ascii="Arial" w:hAnsi="Arial" w:cs="Arial"/>
          <w:spacing w:val="22"/>
        </w:rPr>
        <w:t xml:space="preserve"> </w:t>
      </w:r>
      <w:r w:rsidRPr="00EB0E3E">
        <w:rPr>
          <w:rFonts w:ascii="Arial" w:hAnsi="Arial" w:cs="Arial"/>
        </w:rPr>
        <w:t>during</w:t>
      </w:r>
      <w:r w:rsidRPr="00EB0E3E">
        <w:rPr>
          <w:rFonts w:ascii="Arial" w:hAnsi="Arial" w:cs="Arial"/>
          <w:spacing w:val="9"/>
        </w:rPr>
        <w:t xml:space="preserve"> </w:t>
      </w:r>
      <w:r w:rsidRPr="00EB0E3E">
        <w:rPr>
          <w:rFonts w:ascii="Arial" w:hAnsi="Arial" w:cs="Arial"/>
        </w:rPr>
        <w:t>their</w:t>
      </w:r>
      <w:r w:rsidRPr="00EB0E3E">
        <w:rPr>
          <w:rFonts w:ascii="Arial" w:hAnsi="Arial" w:cs="Arial"/>
          <w:spacing w:val="21"/>
        </w:rPr>
        <w:t xml:space="preserve"> </w:t>
      </w:r>
      <w:r w:rsidRPr="00EB0E3E">
        <w:rPr>
          <w:rFonts w:ascii="Arial" w:hAnsi="Arial" w:cs="Arial"/>
        </w:rPr>
        <w:t>yearly</w:t>
      </w:r>
      <w:r w:rsidRPr="00EB0E3E">
        <w:rPr>
          <w:rFonts w:ascii="Arial" w:hAnsi="Arial" w:cs="Arial"/>
          <w:spacing w:val="22"/>
        </w:rPr>
        <w:t xml:space="preserve"> </w:t>
      </w:r>
      <w:r w:rsidRPr="00EB0E3E">
        <w:rPr>
          <w:rFonts w:ascii="Arial" w:hAnsi="Arial" w:cs="Arial"/>
        </w:rPr>
        <w:t>population</w:t>
      </w:r>
      <w:r w:rsidRPr="00EB0E3E">
        <w:rPr>
          <w:rFonts w:ascii="Arial" w:hAnsi="Arial" w:cs="Arial"/>
          <w:spacing w:val="41"/>
        </w:rPr>
        <w:t xml:space="preserve"> </w:t>
      </w:r>
      <w:r w:rsidRPr="00EB0E3E">
        <w:rPr>
          <w:rFonts w:ascii="Arial" w:hAnsi="Arial" w:cs="Arial"/>
        </w:rPr>
        <w:t>surveys.</w:t>
      </w:r>
      <w:r>
        <w:rPr>
          <w:rFonts w:ascii="Arial" w:hAnsi="Arial" w:cs="Arial"/>
        </w:rPr>
        <w:t xml:space="preserve"> </w:t>
      </w:r>
      <w:r w:rsidRPr="00EB0E3E">
        <w:rPr>
          <w:rFonts w:ascii="Arial" w:hAnsi="Arial" w:cs="Arial"/>
        </w:rPr>
        <w:t>GRLC</w:t>
      </w:r>
      <w:r w:rsidRPr="00EB0E3E">
        <w:rPr>
          <w:rFonts w:ascii="Arial" w:hAnsi="Arial" w:cs="Arial"/>
          <w:spacing w:val="20"/>
        </w:rPr>
        <w:t xml:space="preserve"> </w:t>
      </w:r>
      <w:r w:rsidRPr="00EB0E3E">
        <w:rPr>
          <w:rFonts w:ascii="Arial" w:hAnsi="Arial" w:cs="Arial"/>
        </w:rPr>
        <w:t>plans</w:t>
      </w:r>
      <w:r w:rsidRPr="00EB0E3E">
        <w:rPr>
          <w:rFonts w:ascii="Arial" w:hAnsi="Arial" w:cs="Arial"/>
          <w:spacing w:val="26"/>
        </w:rPr>
        <w:t xml:space="preserve"> </w:t>
      </w:r>
      <w:r w:rsidRPr="00EB0E3E">
        <w:rPr>
          <w:rFonts w:ascii="Arial" w:hAnsi="Arial" w:cs="Arial"/>
        </w:rPr>
        <w:t>to</w:t>
      </w:r>
      <w:r w:rsidRPr="00EB0E3E">
        <w:rPr>
          <w:rFonts w:ascii="Arial" w:hAnsi="Arial" w:cs="Arial"/>
          <w:spacing w:val="26"/>
        </w:rPr>
        <w:t xml:space="preserve"> </w:t>
      </w:r>
      <w:r w:rsidRPr="00EB0E3E">
        <w:rPr>
          <w:rFonts w:ascii="Arial" w:hAnsi="Arial" w:cs="Arial"/>
        </w:rPr>
        <w:t>add</w:t>
      </w:r>
      <w:r w:rsidRPr="00EB0E3E">
        <w:rPr>
          <w:rFonts w:ascii="Arial" w:hAnsi="Arial" w:cs="Arial"/>
          <w:spacing w:val="26"/>
        </w:rPr>
        <w:t xml:space="preserve"> </w:t>
      </w:r>
      <w:r w:rsidRPr="00EB0E3E">
        <w:rPr>
          <w:rFonts w:ascii="Arial" w:hAnsi="Arial" w:cs="Arial"/>
        </w:rPr>
        <w:t>over</w:t>
      </w:r>
      <w:r w:rsidRPr="00EB0E3E">
        <w:rPr>
          <w:rFonts w:ascii="Arial" w:hAnsi="Arial" w:cs="Arial"/>
          <w:spacing w:val="31"/>
        </w:rPr>
        <w:t xml:space="preserve"> </w:t>
      </w:r>
      <w:r w:rsidRPr="00EB0E3E">
        <w:rPr>
          <w:rFonts w:ascii="Arial" w:hAnsi="Arial" w:cs="Arial"/>
        </w:rPr>
        <w:t>500</w:t>
      </w:r>
      <w:r w:rsidRPr="00EB0E3E">
        <w:rPr>
          <w:rFonts w:ascii="Arial" w:hAnsi="Arial" w:cs="Arial"/>
          <w:spacing w:val="14"/>
        </w:rPr>
        <w:t xml:space="preserve"> </w:t>
      </w:r>
      <w:r w:rsidRPr="00EB0E3E">
        <w:rPr>
          <w:rFonts w:ascii="Arial" w:hAnsi="Arial" w:cs="Arial"/>
        </w:rPr>
        <w:t>wood</w:t>
      </w:r>
      <w:r w:rsidRPr="00EB0E3E">
        <w:rPr>
          <w:rFonts w:ascii="Arial" w:hAnsi="Arial" w:cs="Arial"/>
          <w:spacing w:val="33"/>
        </w:rPr>
        <w:t xml:space="preserve"> </w:t>
      </w:r>
      <w:r w:rsidRPr="00EB0E3E">
        <w:rPr>
          <w:rFonts w:ascii="Arial" w:hAnsi="Arial" w:cs="Arial"/>
        </w:rPr>
        <w:t>and</w:t>
      </w:r>
      <w:r w:rsidRPr="00EB0E3E">
        <w:rPr>
          <w:rFonts w:ascii="Arial" w:hAnsi="Arial" w:cs="Arial"/>
          <w:spacing w:val="15"/>
        </w:rPr>
        <w:t xml:space="preserve"> </w:t>
      </w:r>
      <w:r w:rsidRPr="00EB0E3E">
        <w:rPr>
          <w:rFonts w:ascii="Arial" w:hAnsi="Arial" w:cs="Arial"/>
        </w:rPr>
        <w:t>rock</w:t>
      </w:r>
      <w:r w:rsidRPr="00EB0E3E">
        <w:rPr>
          <w:rFonts w:ascii="Arial" w:hAnsi="Arial" w:cs="Arial"/>
          <w:spacing w:val="27"/>
        </w:rPr>
        <w:t xml:space="preserve"> </w:t>
      </w:r>
      <w:r w:rsidRPr="00EB0E3E">
        <w:rPr>
          <w:rFonts w:ascii="Arial" w:hAnsi="Arial" w:cs="Arial"/>
        </w:rPr>
        <w:t>fish</w:t>
      </w:r>
      <w:r w:rsidRPr="00EB0E3E">
        <w:rPr>
          <w:rFonts w:ascii="Arial" w:hAnsi="Arial" w:cs="Arial"/>
          <w:spacing w:val="13"/>
        </w:rPr>
        <w:t xml:space="preserve"> </w:t>
      </w:r>
      <w:r w:rsidRPr="00EB0E3E">
        <w:rPr>
          <w:rFonts w:ascii="Arial" w:hAnsi="Arial" w:cs="Arial"/>
        </w:rPr>
        <w:t>habitat</w:t>
      </w:r>
      <w:r w:rsidRPr="00EB0E3E">
        <w:rPr>
          <w:rFonts w:ascii="Arial" w:hAnsi="Arial" w:cs="Arial"/>
          <w:spacing w:val="39"/>
        </w:rPr>
        <w:t xml:space="preserve"> </w:t>
      </w:r>
      <w:r w:rsidRPr="00EB0E3E">
        <w:rPr>
          <w:rFonts w:ascii="Arial" w:hAnsi="Arial" w:cs="Arial"/>
        </w:rPr>
        <w:t>structures</w:t>
      </w:r>
      <w:r w:rsidRPr="00EB0E3E">
        <w:rPr>
          <w:rFonts w:ascii="Arial" w:hAnsi="Arial" w:cs="Arial"/>
          <w:spacing w:val="20"/>
        </w:rPr>
        <w:t xml:space="preserve"> </w:t>
      </w:r>
      <w:r w:rsidRPr="00EB0E3E">
        <w:rPr>
          <w:rFonts w:ascii="Arial" w:hAnsi="Arial" w:cs="Arial"/>
        </w:rPr>
        <w:t>within</w:t>
      </w:r>
      <w:r w:rsidRPr="00EB0E3E">
        <w:rPr>
          <w:rFonts w:ascii="Arial" w:hAnsi="Arial" w:cs="Arial"/>
          <w:spacing w:val="25"/>
        </w:rPr>
        <w:t xml:space="preserve"> </w:t>
      </w:r>
      <w:r w:rsidRPr="00EB0E3E">
        <w:rPr>
          <w:rFonts w:ascii="Arial" w:hAnsi="Arial" w:cs="Arial"/>
        </w:rPr>
        <w:t>various</w:t>
      </w:r>
      <w:r w:rsidRPr="00EB0E3E">
        <w:rPr>
          <w:rFonts w:ascii="Arial" w:hAnsi="Arial" w:cs="Arial"/>
          <w:spacing w:val="28"/>
        </w:rPr>
        <w:t xml:space="preserve"> </w:t>
      </w:r>
      <w:r w:rsidRPr="00EB0E3E">
        <w:rPr>
          <w:rFonts w:ascii="Arial" w:hAnsi="Arial" w:cs="Arial"/>
        </w:rPr>
        <w:t>portions</w:t>
      </w:r>
      <w:r w:rsidRPr="00EB0E3E">
        <w:rPr>
          <w:rFonts w:ascii="Arial" w:hAnsi="Arial" w:cs="Arial"/>
          <w:spacing w:val="37"/>
        </w:rPr>
        <w:t xml:space="preserve"> </w:t>
      </w:r>
      <w:r w:rsidRPr="00EB0E3E">
        <w:rPr>
          <w:rFonts w:ascii="Arial" w:hAnsi="Arial" w:cs="Arial"/>
        </w:rPr>
        <w:t>of</w:t>
      </w:r>
      <w:r w:rsidRPr="00EB0E3E">
        <w:rPr>
          <w:rFonts w:ascii="Arial" w:hAnsi="Arial" w:cs="Arial"/>
          <w:w w:val="102"/>
        </w:rPr>
        <w:t xml:space="preserve"> </w:t>
      </w:r>
      <w:r w:rsidRPr="00EB0E3E">
        <w:rPr>
          <w:rFonts w:ascii="Arial" w:hAnsi="Arial" w:cs="Arial"/>
        </w:rPr>
        <w:t>the</w:t>
      </w:r>
      <w:r w:rsidRPr="00EB0E3E">
        <w:rPr>
          <w:rFonts w:ascii="Arial" w:hAnsi="Arial" w:cs="Arial"/>
          <w:spacing w:val="54"/>
        </w:rPr>
        <w:t xml:space="preserve"> </w:t>
      </w:r>
      <w:r w:rsidRPr="00EB0E3E">
        <w:rPr>
          <w:rFonts w:ascii="Arial" w:hAnsi="Arial" w:cs="Arial"/>
        </w:rPr>
        <w:t>lake.</w:t>
      </w:r>
      <w:r w:rsidRPr="00EB0E3E">
        <w:rPr>
          <w:rFonts w:ascii="Arial" w:hAnsi="Arial" w:cs="Arial"/>
          <w:spacing w:val="46"/>
        </w:rPr>
        <w:t xml:space="preserve"> </w:t>
      </w:r>
      <w:r w:rsidRPr="00EB0E3E">
        <w:rPr>
          <w:rFonts w:ascii="Arial" w:hAnsi="Arial" w:cs="Arial"/>
        </w:rPr>
        <w:t>The</w:t>
      </w:r>
      <w:r w:rsidRPr="00EB0E3E">
        <w:rPr>
          <w:rFonts w:ascii="Arial" w:hAnsi="Arial" w:cs="Arial"/>
          <w:spacing w:val="56"/>
        </w:rPr>
        <w:t xml:space="preserve"> </w:t>
      </w:r>
      <w:r w:rsidRPr="00EB0E3E">
        <w:rPr>
          <w:rFonts w:ascii="Arial" w:hAnsi="Arial" w:cs="Arial"/>
        </w:rPr>
        <w:t>structures</w:t>
      </w:r>
      <w:r w:rsidRPr="00EB0E3E">
        <w:rPr>
          <w:rFonts w:ascii="Arial" w:hAnsi="Arial" w:cs="Arial"/>
          <w:spacing w:val="55"/>
        </w:rPr>
        <w:t xml:space="preserve"> </w:t>
      </w:r>
      <w:r w:rsidRPr="00EB0E3E">
        <w:rPr>
          <w:rFonts w:ascii="Arial" w:hAnsi="Arial" w:cs="Arial"/>
        </w:rPr>
        <w:t>proposed</w:t>
      </w:r>
      <w:r w:rsidRPr="00EB0E3E">
        <w:rPr>
          <w:rFonts w:ascii="Arial" w:hAnsi="Arial" w:cs="Arial"/>
          <w:spacing w:val="19"/>
        </w:rPr>
        <w:t xml:space="preserve"> </w:t>
      </w:r>
      <w:r w:rsidRPr="00EB0E3E">
        <w:rPr>
          <w:rFonts w:ascii="Arial" w:hAnsi="Arial" w:cs="Arial"/>
        </w:rPr>
        <w:t>include</w:t>
      </w:r>
      <w:r w:rsidRPr="00EB0E3E">
        <w:rPr>
          <w:rFonts w:ascii="Arial" w:hAnsi="Arial" w:cs="Arial"/>
          <w:w w:val="102"/>
        </w:rPr>
        <w:t xml:space="preserve"> </w:t>
      </w:r>
      <w:r w:rsidRPr="00EB0E3E">
        <w:rPr>
          <w:rFonts w:ascii="Arial" w:hAnsi="Arial" w:cs="Arial"/>
        </w:rPr>
        <w:t>porcupine</w:t>
      </w:r>
      <w:r w:rsidRPr="00EB0E3E">
        <w:rPr>
          <w:rFonts w:ascii="Arial" w:hAnsi="Arial" w:cs="Arial"/>
          <w:spacing w:val="45"/>
        </w:rPr>
        <w:t xml:space="preserve"> </w:t>
      </w:r>
      <w:r w:rsidRPr="00EB0E3E">
        <w:rPr>
          <w:rFonts w:ascii="Arial" w:hAnsi="Arial" w:cs="Arial"/>
        </w:rPr>
        <w:t>cribs,</w:t>
      </w:r>
      <w:r w:rsidRPr="00EB0E3E">
        <w:rPr>
          <w:rFonts w:ascii="Arial" w:hAnsi="Arial" w:cs="Arial"/>
          <w:spacing w:val="32"/>
        </w:rPr>
        <w:t xml:space="preserve"> </w:t>
      </w:r>
      <w:r w:rsidRPr="00EB0E3E">
        <w:rPr>
          <w:rFonts w:ascii="Arial" w:hAnsi="Arial" w:cs="Arial"/>
        </w:rPr>
        <w:t>rock</w:t>
      </w:r>
      <w:r w:rsidRPr="00EB0E3E">
        <w:rPr>
          <w:rFonts w:ascii="Arial" w:hAnsi="Arial" w:cs="Arial"/>
          <w:spacing w:val="40"/>
        </w:rPr>
        <w:t xml:space="preserve"> </w:t>
      </w:r>
      <w:r w:rsidRPr="00EB0E3E">
        <w:rPr>
          <w:rFonts w:ascii="Arial" w:hAnsi="Arial" w:cs="Arial"/>
        </w:rPr>
        <w:t>stars,</w:t>
      </w:r>
      <w:r w:rsidRPr="00EB0E3E">
        <w:rPr>
          <w:rFonts w:ascii="Arial" w:hAnsi="Arial" w:cs="Arial"/>
          <w:spacing w:val="20"/>
        </w:rPr>
        <w:t xml:space="preserve"> </w:t>
      </w:r>
      <w:r w:rsidRPr="00EB0E3E">
        <w:rPr>
          <w:rFonts w:ascii="Arial" w:hAnsi="Arial" w:cs="Arial"/>
        </w:rPr>
        <w:t>rock</w:t>
      </w:r>
      <w:r w:rsidRPr="00EB0E3E">
        <w:rPr>
          <w:rFonts w:ascii="Arial" w:hAnsi="Arial" w:cs="Arial"/>
          <w:spacing w:val="39"/>
        </w:rPr>
        <w:t xml:space="preserve"> </w:t>
      </w:r>
      <w:r w:rsidRPr="00EB0E3E">
        <w:rPr>
          <w:rFonts w:ascii="Arial" w:hAnsi="Arial" w:cs="Arial"/>
        </w:rPr>
        <w:t>rubble</w:t>
      </w:r>
      <w:r w:rsidRPr="00EB0E3E">
        <w:rPr>
          <w:rFonts w:ascii="Arial" w:hAnsi="Arial" w:cs="Arial"/>
          <w:spacing w:val="40"/>
        </w:rPr>
        <w:t xml:space="preserve"> </w:t>
      </w:r>
      <w:r w:rsidRPr="00EB0E3E">
        <w:rPr>
          <w:rFonts w:ascii="Arial" w:hAnsi="Arial" w:cs="Arial"/>
        </w:rPr>
        <w:t>humps,</w:t>
      </w:r>
      <w:r w:rsidRPr="00EB0E3E">
        <w:rPr>
          <w:rFonts w:ascii="Arial" w:hAnsi="Arial" w:cs="Arial"/>
          <w:spacing w:val="43"/>
        </w:rPr>
        <w:t xml:space="preserve"> </w:t>
      </w:r>
      <w:r w:rsidRPr="00EB0E3E">
        <w:rPr>
          <w:rFonts w:ascii="Arial" w:hAnsi="Arial" w:cs="Arial"/>
        </w:rPr>
        <w:t>felled</w:t>
      </w:r>
      <w:r w:rsidRPr="00EB0E3E">
        <w:rPr>
          <w:rFonts w:ascii="Arial" w:hAnsi="Arial" w:cs="Arial"/>
          <w:spacing w:val="28"/>
        </w:rPr>
        <w:t xml:space="preserve"> </w:t>
      </w:r>
      <w:r w:rsidRPr="00EB0E3E">
        <w:rPr>
          <w:rFonts w:ascii="Arial" w:hAnsi="Arial" w:cs="Arial"/>
        </w:rPr>
        <w:t>trees,</w:t>
      </w:r>
      <w:r w:rsidRPr="00EB0E3E">
        <w:rPr>
          <w:rFonts w:ascii="Arial" w:hAnsi="Arial" w:cs="Arial"/>
          <w:spacing w:val="37"/>
        </w:rPr>
        <w:t xml:space="preserve"> </w:t>
      </w:r>
      <w:r w:rsidRPr="00EB0E3E">
        <w:rPr>
          <w:rFonts w:ascii="Arial" w:hAnsi="Arial" w:cs="Arial"/>
        </w:rPr>
        <w:t>channel</w:t>
      </w:r>
      <w:r w:rsidRPr="00EB0E3E">
        <w:rPr>
          <w:rFonts w:ascii="Arial" w:hAnsi="Arial" w:cs="Arial"/>
          <w:spacing w:val="36"/>
        </w:rPr>
        <w:t xml:space="preserve"> </w:t>
      </w:r>
      <w:r w:rsidRPr="00EB0E3E">
        <w:rPr>
          <w:rFonts w:ascii="Arial" w:hAnsi="Arial" w:cs="Arial"/>
        </w:rPr>
        <w:t>catfish</w:t>
      </w:r>
      <w:r w:rsidRPr="00EB0E3E">
        <w:rPr>
          <w:rFonts w:ascii="Arial" w:hAnsi="Arial" w:cs="Arial"/>
          <w:spacing w:val="36"/>
        </w:rPr>
        <w:t xml:space="preserve"> </w:t>
      </w:r>
      <w:r w:rsidRPr="00EB0E3E">
        <w:rPr>
          <w:rFonts w:ascii="Arial" w:hAnsi="Arial" w:cs="Arial"/>
        </w:rPr>
        <w:t>spawning</w:t>
      </w:r>
      <w:r w:rsidRPr="00EB0E3E">
        <w:rPr>
          <w:rFonts w:ascii="Arial" w:hAnsi="Arial" w:cs="Arial"/>
          <w:spacing w:val="30"/>
        </w:rPr>
        <w:t xml:space="preserve"> </w:t>
      </w:r>
      <w:r w:rsidRPr="00EB0E3E">
        <w:rPr>
          <w:rFonts w:ascii="Arial" w:hAnsi="Arial" w:cs="Arial"/>
        </w:rPr>
        <w:t>boxes,</w:t>
      </w:r>
      <w:r w:rsidRPr="00EB0E3E">
        <w:rPr>
          <w:rFonts w:ascii="Arial" w:hAnsi="Arial" w:cs="Arial"/>
          <w:w w:val="102"/>
        </w:rPr>
        <w:t xml:space="preserve"> </w:t>
      </w:r>
      <w:r w:rsidRPr="00EB0E3E">
        <w:rPr>
          <w:rFonts w:ascii="Arial" w:hAnsi="Arial" w:cs="Arial"/>
        </w:rPr>
        <w:t>and</w:t>
      </w:r>
      <w:r w:rsidRPr="00EB0E3E">
        <w:rPr>
          <w:rFonts w:ascii="Arial" w:hAnsi="Arial" w:cs="Arial"/>
          <w:spacing w:val="39"/>
        </w:rPr>
        <w:t xml:space="preserve"> </w:t>
      </w:r>
      <w:r w:rsidRPr="00EB0E3E">
        <w:rPr>
          <w:rFonts w:ascii="Arial" w:hAnsi="Arial" w:cs="Arial"/>
        </w:rPr>
        <w:t>pea</w:t>
      </w:r>
      <w:r w:rsidRPr="00EB0E3E">
        <w:rPr>
          <w:rFonts w:ascii="Arial" w:hAnsi="Arial" w:cs="Arial"/>
          <w:spacing w:val="56"/>
        </w:rPr>
        <w:t xml:space="preserve"> </w:t>
      </w:r>
      <w:r w:rsidRPr="00EB0E3E">
        <w:rPr>
          <w:rFonts w:ascii="Arial" w:hAnsi="Arial" w:cs="Arial"/>
        </w:rPr>
        <w:t>gravel</w:t>
      </w:r>
      <w:r w:rsidRPr="00EB0E3E">
        <w:rPr>
          <w:rFonts w:ascii="Arial" w:hAnsi="Arial" w:cs="Arial"/>
          <w:spacing w:val="52"/>
        </w:rPr>
        <w:t xml:space="preserve"> </w:t>
      </w:r>
      <w:r w:rsidRPr="00EB0E3E">
        <w:rPr>
          <w:rFonts w:ascii="Arial" w:hAnsi="Arial" w:cs="Arial"/>
        </w:rPr>
        <w:t>spawning</w:t>
      </w:r>
      <w:r w:rsidRPr="00EB0E3E">
        <w:rPr>
          <w:rFonts w:ascii="Arial" w:hAnsi="Arial" w:cs="Arial"/>
          <w:spacing w:val="50"/>
        </w:rPr>
        <w:t xml:space="preserve"> </w:t>
      </w:r>
      <w:r w:rsidRPr="00EB0E3E">
        <w:rPr>
          <w:rFonts w:ascii="Arial" w:hAnsi="Arial" w:cs="Arial"/>
        </w:rPr>
        <w:t>beds.</w:t>
      </w:r>
      <w:r w:rsidRPr="00EB0E3E">
        <w:rPr>
          <w:rFonts w:ascii="Arial" w:hAnsi="Arial" w:cs="Arial"/>
          <w:w w:val="102"/>
        </w:rPr>
        <w:t xml:space="preserve"> </w:t>
      </w:r>
      <w:r w:rsidRPr="00EB0E3E">
        <w:rPr>
          <w:rFonts w:ascii="Arial" w:hAnsi="Arial" w:cs="Arial"/>
        </w:rPr>
        <w:t>These</w:t>
      </w:r>
      <w:r w:rsidRPr="00EB0E3E">
        <w:rPr>
          <w:rFonts w:ascii="Arial" w:hAnsi="Arial" w:cs="Arial"/>
          <w:spacing w:val="45"/>
        </w:rPr>
        <w:t xml:space="preserve"> </w:t>
      </w:r>
      <w:r w:rsidRPr="00EB0E3E">
        <w:rPr>
          <w:rFonts w:ascii="Arial" w:hAnsi="Arial" w:cs="Arial"/>
        </w:rPr>
        <w:t>structures</w:t>
      </w:r>
      <w:r w:rsidRPr="00EB0E3E">
        <w:rPr>
          <w:rFonts w:ascii="Arial" w:hAnsi="Arial" w:cs="Arial"/>
          <w:spacing w:val="47"/>
        </w:rPr>
        <w:t xml:space="preserve"> </w:t>
      </w:r>
      <w:r w:rsidRPr="00EB0E3E">
        <w:rPr>
          <w:rFonts w:ascii="Arial" w:hAnsi="Arial" w:cs="Arial"/>
        </w:rPr>
        <w:t>will</w:t>
      </w:r>
      <w:r w:rsidRPr="00EB0E3E">
        <w:rPr>
          <w:rFonts w:ascii="Arial" w:hAnsi="Arial" w:cs="Arial"/>
          <w:spacing w:val="53"/>
        </w:rPr>
        <w:t xml:space="preserve"> </w:t>
      </w:r>
      <w:r w:rsidRPr="00EB0E3E">
        <w:rPr>
          <w:rFonts w:ascii="Arial" w:hAnsi="Arial" w:cs="Arial"/>
        </w:rPr>
        <w:t>provide</w:t>
      </w:r>
      <w:r w:rsidRPr="00EB0E3E">
        <w:rPr>
          <w:rFonts w:ascii="Arial" w:hAnsi="Arial" w:cs="Arial"/>
          <w:spacing w:val="51"/>
        </w:rPr>
        <w:t xml:space="preserve"> </w:t>
      </w:r>
      <w:r w:rsidRPr="00EB0E3E">
        <w:rPr>
          <w:rFonts w:ascii="Arial" w:hAnsi="Arial" w:cs="Arial"/>
        </w:rPr>
        <w:t>cover</w:t>
      </w:r>
      <w:r w:rsidRPr="00EB0E3E">
        <w:rPr>
          <w:rFonts w:ascii="Arial" w:hAnsi="Arial" w:cs="Arial"/>
          <w:spacing w:val="46"/>
        </w:rPr>
        <w:t xml:space="preserve"> </w:t>
      </w:r>
      <w:r w:rsidRPr="00EB0E3E">
        <w:rPr>
          <w:rFonts w:ascii="Arial" w:hAnsi="Arial" w:cs="Arial"/>
        </w:rPr>
        <w:t>for</w:t>
      </w:r>
      <w:r w:rsidRPr="00EB0E3E">
        <w:rPr>
          <w:rFonts w:ascii="Arial" w:hAnsi="Arial" w:cs="Arial"/>
          <w:spacing w:val="38"/>
        </w:rPr>
        <w:t xml:space="preserve"> </w:t>
      </w:r>
      <w:r w:rsidRPr="00EB0E3E">
        <w:rPr>
          <w:rFonts w:ascii="Arial" w:hAnsi="Arial" w:cs="Arial"/>
        </w:rPr>
        <w:t>fish</w:t>
      </w:r>
      <w:r w:rsidRPr="00EB0E3E">
        <w:rPr>
          <w:rFonts w:ascii="Arial" w:hAnsi="Arial" w:cs="Arial"/>
          <w:spacing w:val="35"/>
        </w:rPr>
        <w:t xml:space="preserve"> </w:t>
      </w:r>
      <w:r w:rsidRPr="00EB0E3E">
        <w:rPr>
          <w:rFonts w:ascii="Arial" w:hAnsi="Arial" w:cs="Arial"/>
        </w:rPr>
        <w:t>and</w:t>
      </w:r>
      <w:r w:rsidRPr="00EB0E3E">
        <w:rPr>
          <w:rFonts w:ascii="Arial" w:hAnsi="Arial" w:cs="Arial"/>
          <w:spacing w:val="44"/>
        </w:rPr>
        <w:t xml:space="preserve"> </w:t>
      </w:r>
      <w:r w:rsidRPr="00EB0E3E">
        <w:rPr>
          <w:rFonts w:ascii="Arial" w:hAnsi="Arial" w:cs="Arial"/>
        </w:rPr>
        <w:t>increase</w:t>
      </w:r>
      <w:r w:rsidRPr="00EB0E3E">
        <w:rPr>
          <w:rFonts w:ascii="Arial" w:hAnsi="Arial" w:cs="Arial"/>
          <w:spacing w:val="48"/>
        </w:rPr>
        <w:t xml:space="preserve"> </w:t>
      </w:r>
      <w:r w:rsidRPr="00EB0E3E">
        <w:rPr>
          <w:rFonts w:ascii="Arial" w:hAnsi="Arial" w:cs="Arial"/>
        </w:rPr>
        <w:t>angler</w:t>
      </w:r>
      <w:r w:rsidRPr="00EB0E3E">
        <w:rPr>
          <w:rFonts w:ascii="Arial" w:hAnsi="Arial" w:cs="Arial"/>
          <w:spacing w:val="46"/>
        </w:rPr>
        <w:t xml:space="preserve"> </w:t>
      </w:r>
      <w:r w:rsidRPr="00EB0E3E">
        <w:rPr>
          <w:rFonts w:ascii="Arial" w:hAnsi="Arial" w:cs="Arial"/>
        </w:rPr>
        <w:t>success.</w:t>
      </w:r>
      <w:r w:rsidRPr="00EB0E3E">
        <w:rPr>
          <w:rFonts w:ascii="Arial" w:hAnsi="Arial" w:cs="Arial"/>
          <w:spacing w:val="13"/>
        </w:rPr>
        <w:t xml:space="preserve"> </w:t>
      </w:r>
    </w:p>
    <w:p w:rsidR="00181CF1" w:rsidRDefault="00181CF1" w:rsidP="00181CF1">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290,987;</w:t>
      </w:r>
      <w:r w:rsidRPr="00C43A85">
        <w:rPr>
          <w:rFonts w:ascii="Arial" w:hAnsi="Arial" w:cs="Arial"/>
          <w:b/>
          <w:sz w:val="24"/>
          <w:szCs w:val="24"/>
        </w:rPr>
        <w:t xml:space="preserve"> total score: </w:t>
      </w:r>
      <w:r>
        <w:rPr>
          <w:rFonts w:ascii="Arial" w:hAnsi="Arial" w:cs="Arial"/>
          <w:b/>
          <w:sz w:val="24"/>
          <w:szCs w:val="24"/>
        </w:rPr>
        <w:t>191</w:t>
      </w:r>
      <w:r w:rsidRPr="00C43A85">
        <w:rPr>
          <w:rFonts w:ascii="Arial" w:hAnsi="Arial" w:cs="Arial"/>
          <w:b/>
          <w:sz w:val="24"/>
          <w:szCs w:val="24"/>
        </w:rPr>
        <w:t>; rank:</w:t>
      </w:r>
      <w:r>
        <w:rPr>
          <w:rFonts w:ascii="Arial" w:hAnsi="Arial" w:cs="Arial"/>
          <w:b/>
          <w:sz w:val="24"/>
          <w:szCs w:val="24"/>
        </w:rPr>
        <w:t xml:space="preserve"> 4</w:t>
      </w:r>
      <w:r w:rsidRPr="00C43A85">
        <w:rPr>
          <w:rFonts w:ascii="Arial" w:hAnsi="Arial" w:cs="Arial"/>
          <w:b/>
          <w:sz w:val="24"/>
          <w:szCs w:val="24"/>
        </w:rPr>
        <w:t xml:space="preserve"> </w:t>
      </w:r>
      <w:r>
        <w:rPr>
          <w:rFonts w:ascii="Arial" w:hAnsi="Arial" w:cs="Arial"/>
          <w:b/>
          <w:sz w:val="24"/>
          <w:szCs w:val="24"/>
        </w:rPr>
        <w:t xml:space="preserve"> </w:t>
      </w:r>
      <w:r w:rsidRPr="00C43A85">
        <w:rPr>
          <w:rFonts w:ascii="Arial" w:hAnsi="Arial" w:cs="Arial"/>
          <w:b/>
          <w:sz w:val="24"/>
          <w:szCs w:val="24"/>
        </w:rPr>
        <w:t xml:space="preserve"> </w:t>
      </w:r>
    </w:p>
    <w:p w:rsidR="00181CF1" w:rsidRDefault="00181CF1" w:rsidP="00181CF1">
      <w:pPr>
        <w:autoSpaceDE w:val="0"/>
        <w:autoSpaceDN w:val="0"/>
        <w:adjustRightInd w:val="0"/>
        <w:spacing w:after="0" w:line="240" w:lineRule="auto"/>
        <w:jc w:val="both"/>
        <w:rPr>
          <w:rFonts w:ascii="Arial" w:hAnsi="Arial" w:cs="Arial"/>
          <w:b/>
          <w:sz w:val="24"/>
          <w:szCs w:val="24"/>
        </w:rPr>
      </w:pPr>
    </w:p>
    <w:p w:rsidR="00181CF1" w:rsidRPr="00B554DA" w:rsidRDefault="00181CF1" w:rsidP="00181CF1">
      <w:pPr>
        <w:autoSpaceDE w:val="0"/>
        <w:autoSpaceDN w:val="0"/>
        <w:adjustRightInd w:val="0"/>
        <w:spacing w:after="0" w:line="240" w:lineRule="auto"/>
        <w:jc w:val="both"/>
        <w:rPr>
          <w:rFonts w:ascii="Arial" w:hAnsi="Arial" w:cs="Arial"/>
          <w:b/>
          <w:sz w:val="24"/>
          <w:szCs w:val="24"/>
          <w:u w:val="single"/>
        </w:rPr>
      </w:pPr>
      <w:r w:rsidRPr="00B554DA">
        <w:rPr>
          <w:rFonts w:ascii="Arial" w:eastAsia="Times New Roman" w:hAnsi="Arial" w:cs="Arial"/>
          <w:sz w:val="24"/>
          <w:szCs w:val="24"/>
          <w:u w:val="single"/>
        </w:rPr>
        <w:t>Stream Stabilization of Tributary 2 entering Evergreen Lake, IL: submitted by Friends of EverBloom (FOR Member)</w:t>
      </w:r>
    </w:p>
    <w:p w:rsidR="00181CF1" w:rsidRPr="009F7C8F" w:rsidRDefault="00181CF1" w:rsidP="00181CF1">
      <w:pPr>
        <w:autoSpaceDE w:val="0"/>
        <w:autoSpaceDN w:val="0"/>
        <w:adjustRightInd w:val="0"/>
        <w:spacing w:after="0" w:line="240" w:lineRule="auto"/>
        <w:ind w:firstLine="720"/>
        <w:jc w:val="both"/>
        <w:rPr>
          <w:rFonts w:ascii="Arial" w:hAnsi="Arial" w:cs="Arial"/>
          <w:b/>
          <w:sz w:val="24"/>
          <w:szCs w:val="24"/>
        </w:rPr>
      </w:pPr>
      <w:r w:rsidRPr="00B554DA">
        <w:rPr>
          <w:rFonts w:ascii="Arial" w:hAnsi="Arial" w:cs="Arial"/>
          <w:sz w:val="24"/>
          <w:szCs w:val="24"/>
        </w:rPr>
        <w:t>Evergreen Lake was constructed in 1971 as a supplemental water reservoir for the City of Bloomington, population 74,975, as well as for recreational use. It was formed by an impoundment of Six Mile Creek upstream of its junction with the Mackinaw River.</w:t>
      </w:r>
      <w:r>
        <w:rPr>
          <w:rFonts w:ascii="Arial" w:hAnsi="Arial" w:cs="Arial"/>
          <w:sz w:val="24"/>
          <w:szCs w:val="24"/>
        </w:rPr>
        <w:t xml:space="preserve"> </w:t>
      </w:r>
      <w:r w:rsidRPr="00B554DA">
        <w:rPr>
          <w:rFonts w:ascii="Arial" w:hAnsi="Arial" w:cs="Arial"/>
          <w:sz w:val="24"/>
          <w:szCs w:val="24"/>
        </w:rPr>
        <w:t>In 1995, the city modified the Evergreen Lake dam to increase the normal pool elevation by five feet, resulting in a 36 percent increase in storage capacity. Currently, the lake has a surface area of 900 acres, 22.5 miles of shoreline, a maximum depth of 53 feet, a mean depth of 22 feet, and a storage volume of 15,480 acre-feet.</w:t>
      </w:r>
      <w:r>
        <w:rPr>
          <w:rFonts w:ascii="Arial" w:hAnsi="Arial" w:cs="Arial"/>
          <w:sz w:val="24"/>
          <w:szCs w:val="24"/>
        </w:rPr>
        <w:t xml:space="preserve"> </w:t>
      </w:r>
      <w:r w:rsidRPr="00B554DA">
        <w:rPr>
          <w:rFonts w:ascii="Arial" w:hAnsi="Arial" w:cs="Arial"/>
          <w:sz w:val="24"/>
          <w:szCs w:val="24"/>
        </w:rPr>
        <w:t>The population of McLean County is 161,202. The two largest communities in McLean County are the City of Bloomington (pop. 74,975) and the Town of Normal (pop. 50,519). Both of these municipalities are in the southern part of the watershed</w:t>
      </w:r>
      <w:r w:rsidRPr="009F7C8F">
        <w:rPr>
          <w:rFonts w:ascii="Arial" w:hAnsi="Arial" w:cs="Arial"/>
          <w:sz w:val="24"/>
          <w:szCs w:val="24"/>
        </w:rPr>
        <w:t xml:space="preserve">.  </w:t>
      </w:r>
      <w:r w:rsidRPr="009F7C8F">
        <w:rPr>
          <w:rFonts w:ascii="Arial" w:hAnsi="Arial" w:cs="Arial"/>
          <w:color w:val="000000"/>
          <w:sz w:val="24"/>
          <w:szCs w:val="24"/>
        </w:rPr>
        <w:t>In 1986, the McLean County Department of Parks and Recreation identified improving the fishery of Evergreen Lake as a primary objective in meeting the goal of expanding recreational usage at COMLARA County Park.</w:t>
      </w:r>
      <w:r w:rsidRPr="009F7C8F">
        <w:rPr>
          <w:rFonts w:ascii="Arial" w:hAnsi="Arial" w:cs="Arial"/>
          <w:sz w:val="24"/>
          <w:szCs w:val="24"/>
        </w:rPr>
        <w:t xml:space="preserve"> Phosphorus and total suspended solids are listed as a cause of impairment for Evergreen Lake.  In order to address these impairments, </w:t>
      </w:r>
      <w:r>
        <w:rPr>
          <w:rFonts w:ascii="Arial" w:hAnsi="Arial" w:cs="Arial"/>
          <w:sz w:val="24"/>
          <w:szCs w:val="24"/>
        </w:rPr>
        <w:t>a watershed plan was developed and a</w:t>
      </w:r>
      <w:r w:rsidRPr="009F7C8F">
        <w:rPr>
          <w:rFonts w:ascii="Arial" w:hAnsi="Arial" w:cs="Arial"/>
          <w:sz w:val="24"/>
          <w:szCs w:val="24"/>
        </w:rPr>
        <w:t xml:space="preserve"> committee meets on a regular basis to discuss issues in the watershed and proj</w:t>
      </w:r>
      <w:r>
        <w:rPr>
          <w:rFonts w:ascii="Arial" w:hAnsi="Arial" w:cs="Arial"/>
          <w:sz w:val="24"/>
          <w:szCs w:val="24"/>
        </w:rPr>
        <w:t xml:space="preserve">ects that are being completed. </w:t>
      </w:r>
      <w:r w:rsidRPr="009F7C8F">
        <w:rPr>
          <w:rFonts w:ascii="Arial" w:hAnsi="Arial" w:cs="Arial"/>
          <w:sz w:val="24"/>
          <w:szCs w:val="24"/>
        </w:rPr>
        <w:t xml:space="preserve">In April 2005, Stream Technical Resource and Management Service (STREAMS) surveyed the extent of erosion in the lower portion of the waterways that feed into Evergreen Lake. Six Mile Creek and seven unnamed tributaries were surveyed for one to four miles outwards from the lake, until the start of the upper, actively managed, </w:t>
      </w:r>
      <w:r w:rsidRPr="009F7C8F">
        <w:rPr>
          <w:rFonts w:ascii="Arial" w:hAnsi="Arial" w:cs="Arial"/>
          <w:sz w:val="24"/>
          <w:szCs w:val="24"/>
        </w:rPr>
        <w:lastRenderedPageBreak/>
        <w:t xml:space="preserve">drainage systems, for a total of 16.3 miles of streambeds. The survey showed that the inventoried erosion sites contribute approximately 2,100 tons of sediment to Evergreen Lake per year. In addition, more than 90 percent of lake sediment due to </w:t>
      </w:r>
      <w:proofErr w:type="spellStart"/>
      <w:r w:rsidRPr="009F7C8F">
        <w:rPr>
          <w:rFonts w:ascii="Arial" w:hAnsi="Arial" w:cs="Arial"/>
          <w:sz w:val="24"/>
          <w:szCs w:val="24"/>
        </w:rPr>
        <w:t>streambank</w:t>
      </w:r>
      <w:proofErr w:type="spellEnd"/>
      <w:r w:rsidRPr="009F7C8F">
        <w:rPr>
          <w:rFonts w:ascii="Arial" w:hAnsi="Arial" w:cs="Arial"/>
          <w:sz w:val="24"/>
          <w:szCs w:val="24"/>
        </w:rPr>
        <w:t xml:space="preserve"> erosion originates within 4 miles of the lake.</w:t>
      </w:r>
      <w:r w:rsidRPr="009F7C8F">
        <w:rPr>
          <w:rFonts w:ascii="Arial" w:hAnsi="Arial" w:cs="Arial"/>
          <w:bCs/>
          <w:sz w:val="24"/>
          <w:szCs w:val="24"/>
        </w:rPr>
        <w:t xml:space="preserve"> Tributary 2 to Evergreen Lake enters the lake approximately 1300 ft. west and 900 ft. north of the intersection of County Roads 2300N and 1300E which is 1.5 mi. west and 1 mile north of Hudson, IL in McLean County.</w:t>
      </w:r>
      <w:r>
        <w:rPr>
          <w:rFonts w:ascii="Arial" w:hAnsi="Arial" w:cs="Arial"/>
          <w:bCs/>
          <w:sz w:val="24"/>
          <w:szCs w:val="24"/>
        </w:rPr>
        <w:t xml:space="preserve"> </w:t>
      </w:r>
      <w:r w:rsidRPr="009F7C8F">
        <w:rPr>
          <w:rFonts w:ascii="Arial" w:hAnsi="Arial" w:cs="Arial"/>
          <w:bCs/>
          <w:sz w:val="24"/>
          <w:szCs w:val="24"/>
        </w:rPr>
        <w:t xml:space="preserve">A </w:t>
      </w:r>
      <w:proofErr w:type="spellStart"/>
      <w:r w:rsidRPr="009F7C8F">
        <w:rPr>
          <w:rFonts w:ascii="Arial" w:hAnsi="Arial" w:cs="Arial"/>
          <w:bCs/>
          <w:sz w:val="24"/>
          <w:szCs w:val="24"/>
        </w:rPr>
        <w:t>streambank</w:t>
      </w:r>
      <w:proofErr w:type="spellEnd"/>
      <w:r w:rsidRPr="009F7C8F">
        <w:rPr>
          <w:rFonts w:ascii="Arial" w:hAnsi="Arial" w:cs="Arial"/>
          <w:bCs/>
          <w:sz w:val="24"/>
          <w:szCs w:val="24"/>
        </w:rPr>
        <w:t xml:space="preserve"> erosion study completed by Midwest Streams, Inc. in 2005 reports a total of 357 tons of sediment delivered annually from this 4.38 sq. mi. tributary. The total annual sediment delivery from </w:t>
      </w:r>
      <w:proofErr w:type="spellStart"/>
      <w:r w:rsidRPr="009F7C8F">
        <w:rPr>
          <w:rFonts w:ascii="Arial" w:hAnsi="Arial" w:cs="Arial"/>
          <w:bCs/>
          <w:sz w:val="24"/>
          <w:szCs w:val="24"/>
        </w:rPr>
        <w:t>streambank</w:t>
      </w:r>
      <w:proofErr w:type="spellEnd"/>
      <w:r w:rsidRPr="009F7C8F">
        <w:rPr>
          <w:rFonts w:ascii="Arial" w:hAnsi="Arial" w:cs="Arial"/>
          <w:bCs/>
          <w:sz w:val="24"/>
          <w:szCs w:val="24"/>
        </w:rPr>
        <w:t xml:space="preserve"> erosion was estimated at 2135 </w:t>
      </w:r>
      <w:proofErr w:type="gramStart"/>
      <w:r w:rsidRPr="009F7C8F">
        <w:rPr>
          <w:rFonts w:ascii="Arial" w:hAnsi="Arial" w:cs="Arial"/>
          <w:bCs/>
          <w:sz w:val="24"/>
          <w:szCs w:val="24"/>
        </w:rPr>
        <w:t>tons,</w:t>
      </w:r>
      <w:proofErr w:type="gramEnd"/>
      <w:r w:rsidRPr="009F7C8F">
        <w:rPr>
          <w:rFonts w:ascii="Arial" w:hAnsi="Arial" w:cs="Arial"/>
          <w:bCs/>
          <w:sz w:val="24"/>
          <w:szCs w:val="24"/>
        </w:rPr>
        <w:t xml:space="preserve"> therefore Tributary 2 represents about 18% of the total </w:t>
      </w:r>
      <w:proofErr w:type="spellStart"/>
      <w:r w:rsidRPr="009F7C8F">
        <w:rPr>
          <w:rFonts w:ascii="Arial" w:hAnsi="Arial" w:cs="Arial"/>
          <w:bCs/>
          <w:sz w:val="24"/>
          <w:szCs w:val="24"/>
        </w:rPr>
        <w:t>streambank</w:t>
      </w:r>
      <w:proofErr w:type="spellEnd"/>
      <w:r w:rsidRPr="009F7C8F">
        <w:rPr>
          <w:rFonts w:ascii="Arial" w:hAnsi="Arial" w:cs="Arial"/>
          <w:bCs/>
          <w:sz w:val="24"/>
          <w:szCs w:val="24"/>
        </w:rPr>
        <w:t xml:space="preserve"> erosion above Evergreen Lake.</w:t>
      </w:r>
      <w:r>
        <w:rPr>
          <w:rFonts w:ascii="Arial" w:hAnsi="Arial" w:cs="Arial"/>
          <w:bCs/>
          <w:sz w:val="24"/>
          <w:szCs w:val="24"/>
        </w:rPr>
        <w:t xml:space="preserve"> </w:t>
      </w:r>
      <w:r w:rsidRPr="009F7C8F">
        <w:rPr>
          <w:rFonts w:ascii="Arial" w:hAnsi="Arial" w:cs="Arial"/>
          <w:bCs/>
          <w:sz w:val="24"/>
          <w:szCs w:val="24"/>
        </w:rPr>
        <w:t>In order to reduce the sediment loading and improve aquatic habitat in the lower 3500 ft. under City of Bloomington ownership the proposal is to install a series of Rock Riffle Grade Control Structures.</w:t>
      </w:r>
      <w:r>
        <w:rPr>
          <w:rFonts w:ascii="Arial" w:hAnsi="Arial" w:cs="Arial"/>
          <w:bCs/>
          <w:sz w:val="24"/>
          <w:szCs w:val="24"/>
        </w:rPr>
        <w:t xml:space="preserve"> </w:t>
      </w:r>
      <w:r w:rsidRPr="009F7C8F">
        <w:rPr>
          <w:rFonts w:ascii="Arial" w:hAnsi="Arial" w:cs="Arial"/>
          <w:bCs/>
          <w:sz w:val="24"/>
          <w:szCs w:val="24"/>
        </w:rPr>
        <w:t>By constructing seven (7) Rock Riffles a riffle-pool sequence can be restored in this degraded channel which will accomplish several important goals.</w:t>
      </w:r>
    </w:p>
    <w:p w:rsidR="00181CF1" w:rsidRPr="009F7C8F" w:rsidRDefault="00181CF1" w:rsidP="00EE6880">
      <w:pPr>
        <w:numPr>
          <w:ilvl w:val="0"/>
          <w:numId w:val="14"/>
        </w:numPr>
        <w:tabs>
          <w:tab w:val="left" w:pos="990"/>
          <w:tab w:val="left" w:pos="1320"/>
        </w:tabs>
        <w:spacing w:after="0" w:line="240" w:lineRule="auto"/>
        <w:jc w:val="both"/>
        <w:rPr>
          <w:rFonts w:ascii="Arial" w:hAnsi="Arial" w:cs="Arial"/>
          <w:bCs/>
          <w:sz w:val="24"/>
          <w:szCs w:val="24"/>
        </w:rPr>
      </w:pPr>
      <w:r w:rsidRPr="009F7C8F">
        <w:rPr>
          <w:rFonts w:ascii="Arial" w:hAnsi="Arial" w:cs="Arial"/>
          <w:bCs/>
          <w:sz w:val="24"/>
          <w:szCs w:val="24"/>
        </w:rPr>
        <w:t>Stream degradation will be halted.</w:t>
      </w:r>
    </w:p>
    <w:p w:rsidR="00181CF1" w:rsidRPr="009F7C8F" w:rsidRDefault="00181CF1" w:rsidP="00EE6880">
      <w:pPr>
        <w:numPr>
          <w:ilvl w:val="0"/>
          <w:numId w:val="14"/>
        </w:numPr>
        <w:tabs>
          <w:tab w:val="left" w:pos="990"/>
          <w:tab w:val="left" w:pos="1320"/>
        </w:tabs>
        <w:spacing w:after="0" w:line="240" w:lineRule="auto"/>
        <w:jc w:val="both"/>
        <w:rPr>
          <w:rFonts w:ascii="Arial" w:hAnsi="Arial" w:cs="Arial"/>
          <w:bCs/>
          <w:sz w:val="24"/>
          <w:szCs w:val="24"/>
        </w:rPr>
      </w:pPr>
      <w:r w:rsidRPr="009F7C8F">
        <w:rPr>
          <w:rFonts w:ascii="Arial" w:hAnsi="Arial" w:cs="Arial"/>
          <w:bCs/>
          <w:sz w:val="24"/>
          <w:szCs w:val="24"/>
        </w:rPr>
        <w:t>Stream will be reconnected with the existing floodplain</w:t>
      </w:r>
    </w:p>
    <w:p w:rsidR="00181CF1" w:rsidRPr="009F7C8F" w:rsidRDefault="00181CF1" w:rsidP="00EE6880">
      <w:pPr>
        <w:numPr>
          <w:ilvl w:val="0"/>
          <w:numId w:val="14"/>
        </w:numPr>
        <w:tabs>
          <w:tab w:val="left" w:pos="990"/>
          <w:tab w:val="left" w:pos="1320"/>
        </w:tabs>
        <w:spacing w:after="0" w:line="240" w:lineRule="auto"/>
        <w:jc w:val="both"/>
        <w:rPr>
          <w:rFonts w:ascii="Arial" w:hAnsi="Arial" w:cs="Arial"/>
          <w:bCs/>
          <w:sz w:val="24"/>
          <w:szCs w:val="24"/>
        </w:rPr>
      </w:pPr>
      <w:r w:rsidRPr="009F7C8F">
        <w:rPr>
          <w:rFonts w:ascii="Arial" w:hAnsi="Arial" w:cs="Arial"/>
          <w:bCs/>
          <w:sz w:val="24"/>
          <w:szCs w:val="24"/>
        </w:rPr>
        <w:t>Pool depth will be increased</w:t>
      </w:r>
    </w:p>
    <w:p w:rsidR="00181CF1" w:rsidRPr="009F7C8F" w:rsidRDefault="00181CF1" w:rsidP="00EE6880">
      <w:pPr>
        <w:numPr>
          <w:ilvl w:val="0"/>
          <w:numId w:val="14"/>
        </w:numPr>
        <w:tabs>
          <w:tab w:val="left" w:pos="990"/>
          <w:tab w:val="left" w:pos="1320"/>
        </w:tabs>
        <w:spacing w:after="0" w:line="240" w:lineRule="auto"/>
        <w:jc w:val="both"/>
        <w:rPr>
          <w:rFonts w:ascii="Arial" w:hAnsi="Arial" w:cs="Arial"/>
          <w:bCs/>
          <w:sz w:val="24"/>
          <w:szCs w:val="24"/>
        </w:rPr>
      </w:pPr>
      <w:r w:rsidRPr="009F7C8F">
        <w:rPr>
          <w:rFonts w:ascii="Arial" w:hAnsi="Arial" w:cs="Arial"/>
          <w:bCs/>
          <w:sz w:val="24"/>
          <w:szCs w:val="24"/>
        </w:rPr>
        <w:t>Riffles will increase aeration of flow improving dissolved oxygen levels</w:t>
      </w:r>
    </w:p>
    <w:p w:rsidR="00181CF1" w:rsidRPr="009F7C8F" w:rsidRDefault="00181CF1" w:rsidP="00EE6880">
      <w:pPr>
        <w:numPr>
          <w:ilvl w:val="0"/>
          <w:numId w:val="14"/>
        </w:numPr>
        <w:tabs>
          <w:tab w:val="left" w:pos="990"/>
          <w:tab w:val="left" w:pos="1320"/>
        </w:tabs>
        <w:spacing w:after="0" w:line="240" w:lineRule="auto"/>
        <w:jc w:val="both"/>
        <w:rPr>
          <w:rFonts w:ascii="Arial" w:hAnsi="Arial" w:cs="Arial"/>
          <w:bCs/>
          <w:sz w:val="24"/>
          <w:szCs w:val="24"/>
        </w:rPr>
      </w:pPr>
      <w:r w:rsidRPr="009F7C8F">
        <w:rPr>
          <w:rFonts w:ascii="Arial" w:hAnsi="Arial" w:cs="Arial"/>
          <w:bCs/>
          <w:sz w:val="24"/>
          <w:szCs w:val="24"/>
        </w:rPr>
        <w:t>Lateral bank erosion will be reduced by slowing velocities in the pool areas</w:t>
      </w:r>
    </w:p>
    <w:p w:rsidR="00181CF1" w:rsidRPr="009F7C8F" w:rsidRDefault="00181CF1" w:rsidP="00EE6880">
      <w:pPr>
        <w:numPr>
          <w:ilvl w:val="0"/>
          <w:numId w:val="14"/>
        </w:numPr>
        <w:tabs>
          <w:tab w:val="left" w:pos="990"/>
          <w:tab w:val="left" w:pos="1320"/>
        </w:tabs>
        <w:spacing w:after="0" w:line="240" w:lineRule="auto"/>
        <w:jc w:val="both"/>
        <w:rPr>
          <w:rFonts w:ascii="Arial" w:hAnsi="Arial" w:cs="Arial"/>
          <w:bCs/>
          <w:sz w:val="24"/>
          <w:szCs w:val="24"/>
        </w:rPr>
      </w:pPr>
      <w:r w:rsidRPr="009F7C8F">
        <w:rPr>
          <w:rFonts w:ascii="Arial" w:hAnsi="Arial" w:cs="Arial"/>
          <w:bCs/>
          <w:sz w:val="24"/>
          <w:szCs w:val="24"/>
        </w:rPr>
        <w:t>Effective bank height will be reduced increasing bank stability</w:t>
      </w:r>
    </w:p>
    <w:p w:rsidR="00181CF1" w:rsidRDefault="00181CF1" w:rsidP="00181CF1">
      <w:pPr>
        <w:tabs>
          <w:tab w:val="left" w:pos="990"/>
          <w:tab w:val="left" w:pos="1320"/>
        </w:tabs>
        <w:spacing w:after="0" w:line="240" w:lineRule="auto"/>
        <w:rPr>
          <w:bCs/>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71,900;</w:t>
      </w:r>
      <w:r w:rsidRPr="00C43A85">
        <w:rPr>
          <w:rFonts w:ascii="Arial" w:hAnsi="Arial" w:cs="Arial"/>
          <w:b/>
          <w:sz w:val="24"/>
          <w:szCs w:val="24"/>
        </w:rPr>
        <w:t xml:space="preserve"> total score: </w:t>
      </w:r>
      <w:r>
        <w:rPr>
          <w:rFonts w:ascii="Arial" w:hAnsi="Arial" w:cs="Arial"/>
          <w:b/>
          <w:sz w:val="24"/>
          <w:szCs w:val="24"/>
        </w:rPr>
        <w:t>191</w:t>
      </w:r>
      <w:r w:rsidRPr="00C43A85">
        <w:rPr>
          <w:rFonts w:ascii="Arial" w:hAnsi="Arial" w:cs="Arial"/>
          <w:b/>
          <w:sz w:val="24"/>
          <w:szCs w:val="24"/>
        </w:rPr>
        <w:t xml:space="preserve">; rank: </w:t>
      </w:r>
      <w:r>
        <w:rPr>
          <w:rFonts w:ascii="Arial" w:hAnsi="Arial" w:cs="Arial"/>
          <w:b/>
          <w:sz w:val="24"/>
          <w:szCs w:val="24"/>
        </w:rPr>
        <w:t xml:space="preserve">4 </w:t>
      </w:r>
      <w:r w:rsidRPr="00C43A85">
        <w:rPr>
          <w:rFonts w:ascii="Arial" w:hAnsi="Arial" w:cs="Arial"/>
          <w:b/>
          <w:sz w:val="24"/>
          <w:szCs w:val="24"/>
        </w:rPr>
        <w:t xml:space="preserve"> </w:t>
      </w:r>
    </w:p>
    <w:p w:rsidR="00181CF1" w:rsidRPr="006E2DCC" w:rsidRDefault="00181CF1" w:rsidP="006E2DCC">
      <w:pPr>
        <w:pStyle w:val="Heading6"/>
        <w:tabs>
          <w:tab w:val="left" w:pos="8820"/>
        </w:tabs>
        <w:ind w:right="251"/>
        <w:rPr>
          <w:rFonts w:ascii="Arial" w:hAnsi="Arial" w:cs="Arial"/>
          <w:i w:val="0"/>
          <w:color w:val="34343A"/>
          <w:sz w:val="24"/>
          <w:szCs w:val="24"/>
        </w:rPr>
      </w:pPr>
      <w:r w:rsidRPr="006E2DCC">
        <w:rPr>
          <w:rFonts w:ascii="Arial" w:hAnsi="Arial" w:cs="Arial"/>
          <w:i w:val="0"/>
          <w:color w:val="auto"/>
          <w:sz w:val="24"/>
          <w:szCs w:val="24"/>
          <w:u w:val="single"/>
        </w:rPr>
        <w:t>Restore</w:t>
      </w:r>
      <w:r w:rsidRPr="006E2DCC">
        <w:rPr>
          <w:rFonts w:ascii="Arial" w:hAnsi="Arial" w:cs="Arial"/>
          <w:i w:val="0"/>
          <w:color w:val="auto"/>
          <w:spacing w:val="19"/>
          <w:sz w:val="24"/>
          <w:szCs w:val="24"/>
          <w:u w:val="single"/>
        </w:rPr>
        <w:t xml:space="preserve"> </w:t>
      </w:r>
      <w:r w:rsidRPr="006E2DCC">
        <w:rPr>
          <w:rFonts w:ascii="Arial" w:hAnsi="Arial" w:cs="Arial"/>
          <w:i w:val="0"/>
          <w:color w:val="auto"/>
          <w:sz w:val="24"/>
          <w:szCs w:val="24"/>
          <w:u w:val="single"/>
        </w:rPr>
        <w:t>native</w:t>
      </w:r>
      <w:r w:rsidRPr="006E2DCC">
        <w:rPr>
          <w:rFonts w:ascii="Arial" w:hAnsi="Arial" w:cs="Arial"/>
          <w:i w:val="0"/>
          <w:color w:val="auto"/>
          <w:spacing w:val="27"/>
          <w:sz w:val="24"/>
          <w:szCs w:val="24"/>
          <w:u w:val="single"/>
        </w:rPr>
        <w:t xml:space="preserve"> </w:t>
      </w:r>
      <w:r w:rsidRPr="006E2DCC">
        <w:rPr>
          <w:rFonts w:ascii="Arial" w:hAnsi="Arial" w:cs="Arial"/>
          <w:i w:val="0"/>
          <w:color w:val="auto"/>
          <w:sz w:val="24"/>
          <w:szCs w:val="24"/>
          <w:u w:val="single"/>
        </w:rPr>
        <w:t>aquatic</w:t>
      </w:r>
      <w:r w:rsidRPr="006E2DCC">
        <w:rPr>
          <w:rFonts w:ascii="Arial" w:hAnsi="Arial" w:cs="Arial"/>
          <w:i w:val="0"/>
          <w:color w:val="auto"/>
          <w:spacing w:val="17"/>
          <w:sz w:val="24"/>
          <w:szCs w:val="24"/>
          <w:u w:val="single"/>
        </w:rPr>
        <w:t xml:space="preserve"> </w:t>
      </w:r>
      <w:r w:rsidRPr="006E2DCC">
        <w:rPr>
          <w:rFonts w:ascii="Arial" w:hAnsi="Arial" w:cs="Arial"/>
          <w:i w:val="0"/>
          <w:color w:val="auto"/>
          <w:sz w:val="24"/>
          <w:szCs w:val="24"/>
          <w:u w:val="single"/>
        </w:rPr>
        <w:t>vegetation</w:t>
      </w:r>
      <w:r w:rsidRPr="006E2DCC">
        <w:rPr>
          <w:rFonts w:ascii="Arial" w:hAnsi="Arial" w:cs="Arial"/>
          <w:i w:val="0"/>
          <w:color w:val="auto"/>
          <w:spacing w:val="26"/>
          <w:sz w:val="24"/>
          <w:szCs w:val="24"/>
          <w:u w:val="single"/>
        </w:rPr>
        <w:t xml:space="preserve"> </w:t>
      </w:r>
      <w:r w:rsidRPr="006E2DCC">
        <w:rPr>
          <w:rFonts w:ascii="Arial" w:hAnsi="Arial" w:cs="Arial"/>
          <w:i w:val="0"/>
          <w:color w:val="auto"/>
          <w:sz w:val="24"/>
          <w:szCs w:val="24"/>
          <w:u w:val="single"/>
        </w:rPr>
        <w:t>in</w:t>
      </w:r>
      <w:r w:rsidRPr="006E2DCC">
        <w:rPr>
          <w:rFonts w:ascii="Arial" w:hAnsi="Arial" w:cs="Arial"/>
          <w:i w:val="0"/>
          <w:color w:val="auto"/>
          <w:spacing w:val="13"/>
          <w:sz w:val="24"/>
          <w:szCs w:val="24"/>
          <w:u w:val="single"/>
        </w:rPr>
        <w:t xml:space="preserve"> </w:t>
      </w:r>
      <w:r w:rsidRPr="006E2DCC">
        <w:rPr>
          <w:rFonts w:ascii="Arial" w:hAnsi="Arial" w:cs="Arial"/>
          <w:i w:val="0"/>
          <w:color w:val="auto"/>
          <w:sz w:val="24"/>
          <w:szCs w:val="24"/>
          <w:u w:val="single"/>
        </w:rPr>
        <w:t>littoral</w:t>
      </w:r>
      <w:r w:rsidRPr="006E2DCC">
        <w:rPr>
          <w:rFonts w:ascii="Arial" w:hAnsi="Arial" w:cs="Arial"/>
          <w:i w:val="0"/>
          <w:color w:val="auto"/>
          <w:spacing w:val="23"/>
          <w:sz w:val="24"/>
          <w:szCs w:val="24"/>
          <w:u w:val="single"/>
        </w:rPr>
        <w:t xml:space="preserve"> </w:t>
      </w:r>
      <w:r w:rsidRPr="006E2DCC">
        <w:rPr>
          <w:rFonts w:ascii="Arial" w:hAnsi="Arial" w:cs="Arial"/>
          <w:i w:val="0"/>
          <w:color w:val="auto"/>
          <w:sz w:val="24"/>
          <w:szCs w:val="24"/>
          <w:u w:val="single"/>
        </w:rPr>
        <w:t>zones</w:t>
      </w:r>
      <w:r w:rsidRPr="006E2DCC">
        <w:rPr>
          <w:rFonts w:ascii="Arial" w:hAnsi="Arial" w:cs="Arial"/>
          <w:i w:val="0"/>
          <w:color w:val="auto"/>
          <w:spacing w:val="24"/>
          <w:sz w:val="24"/>
          <w:szCs w:val="24"/>
          <w:u w:val="single"/>
        </w:rPr>
        <w:t xml:space="preserve"> </w:t>
      </w:r>
      <w:r w:rsidRPr="006E2DCC">
        <w:rPr>
          <w:rFonts w:ascii="Arial" w:hAnsi="Arial" w:cs="Arial"/>
          <w:i w:val="0"/>
          <w:color w:val="auto"/>
          <w:sz w:val="24"/>
          <w:szCs w:val="24"/>
          <w:u w:val="single"/>
        </w:rPr>
        <w:t>of</w:t>
      </w:r>
      <w:r w:rsidRPr="006E2DCC">
        <w:rPr>
          <w:rFonts w:ascii="Arial" w:hAnsi="Arial" w:cs="Arial"/>
          <w:i w:val="0"/>
          <w:color w:val="auto"/>
          <w:spacing w:val="16"/>
          <w:sz w:val="24"/>
          <w:szCs w:val="24"/>
          <w:u w:val="single"/>
        </w:rPr>
        <w:t xml:space="preserve"> </w:t>
      </w:r>
      <w:proofErr w:type="spellStart"/>
      <w:r w:rsidRPr="006E2DCC">
        <w:rPr>
          <w:rFonts w:ascii="Arial" w:hAnsi="Arial" w:cs="Arial"/>
          <w:i w:val="0"/>
          <w:color w:val="auto"/>
          <w:sz w:val="24"/>
          <w:szCs w:val="24"/>
          <w:u w:val="single"/>
        </w:rPr>
        <w:t>Claytor</w:t>
      </w:r>
      <w:proofErr w:type="spellEnd"/>
      <w:r w:rsidRPr="006E2DCC">
        <w:rPr>
          <w:rFonts w:ascii="Arial" w:hAnsi="Arial" w:cs="Arial"/>
          <w:i w:val="0"/>
          <w:color w:val="auto"/>
          <w:spacing w:val="19"/>
          <w:sz w:val="24"/>
          <w:szCs w:val="24"/>
          <w:u w:val="single"/>
        </w:rPr>
        <w:t xml:space="preserve"> </w:t>
      </w:r>
      <w:r w:rsidRPr="006E2DCC">
        <w:rPr>
          <w:rFonts w:ascii="Arial" w:hAnsi="Arial" w:cs="Arial"/>
          <w:i w:val="0"/>
          <w:color w:val="auto"/>
          <w:sz w:val="24"/>
          <w:szCs w:val="24"/>
          <w:u w:val="single"/>
        </w:rPr>
        <w:t>Lake, VA</w:t>
      </w:r>
      <w:r w:rsidRPr="006E2DCC">
        <w:rPr>
          <w:rFonts w:ascii="Arial" w:hAnsi="Arial" w:cs="Arial"/>
          <w:i w:val="0"/>
          <w:color w:val="auto"/>
          <w:spacing w:val="21"/>
          <w:sz w:val="24"/>
          <w:szCs w:val="24"/>
          <w:u w:val="single"/>
        </w:rPr>
        <w:t xml:space="preserve"> </w:t>
      </w:r>
      <w:r w:rsidRPr="006E2DCC">
        <w:rPr>
          <w:rFonts w:ascii="Arial" w:hAnsi="Arial" w:cs="Arial"/>
          <w:i w:val="0"/>
          <w:color w:val="auto"/>
          <w:sz w:val="24"/>
          <w:szCs w:val="24"/>
          <w:u w:val="single"/>
        </w:rPr>
        <w:t>subsequent</w:t>
      </w:r>
      <w:r w:rsidRPr="006E2DCC">
        <w:rPr>
          <w:rFonts w:ascii="Arial" w:hAnsi="Arial" w:cs="Arial"/>
          <w:i w:val="0"/>
          <w:color w:val="auto"/>
          <w:spacing w:val="16"/>
          <w:sz w:val="24"/>
          <w:szCs w:val="24"/>
          <w:u w:val="single"/>
        </w:rPr>
        <w:t xml:space="preserve"> </w:t>
      </w:r>
      <w:r w:rsidRPr="006E2DCC">
        <w:rPr>
          <w:rFonts w:ascii="Arial" w:hAnsi="Arial" w:cs="Arial"/>
          <w:i w:val="0"/>
          <w:color w:val="auto"/>
          <w:sz w:val="24"/>
          <w:szCs w:val="24"/>
          <w:u w:val="single"/>
        </w:rPr>
        <w:t>to</w:t>
      </w:r>
      <w:r w:rsidRPr="006E2DCC">
        <w:rPr>
          <w:rFonts w:ascii="Arial" w:hAnsi="Arial" w:cs="Arial"/>
          <w:i w:val="0"/>
          <w:color w:val="auto"/>
          <w:w w:val="102"/>
          <w:sz w:val="24"/>
          <w:szCs w:val="24"/>
          <w:u w:val="single"/>
        </w:rPr>
        <w:t xml:space="preserve"> </w:t>
      </w:r>
      <w:proofErr w:type="spellStart"/>
      <w:r w:rsidRPr="006E2DCC">
        <w:rPr>
          <w:rFonts w:ascii="Arial" w:hAnsi="Arial" w:cs="Arial"/>
          <w:i w:val="0"/>
          <w:color w:val="auto"/>
          <w:sz w:val="24"/>
          <w:szCs w:val="24"/>
          <w:u w:val="single"/>
        </w:rPr>
        <w:t>hydrilla</w:t>
      </w:r>
      <w:proofErr w:type="spellEnd"/>
      <w:r w:rsidRPr="006E2DCC">
        <w:rPr>
          <w:rFonts w:ascii="Arial" w:hAnsi="Arial" w:cs="Arial"/>
          <w:i w:val="0"/>
          <w:color w:val="auto"/>
          <w:spacing w:val="32"/>
          <w:sz w:val="24"/>
          <w:szCs w:val="24"/>
          <w:u w:val="single"/>
        </w:rPr>
        <w:t xml:space="preserve"> </w:t>
      </w:r>
      <w:r w:rsidRPr="006E2DCC">
        <w:rPr>
          <w:rFonts w:ascii="Arial" w:hAnsi="Arial" w:cs="Arial"/>
          <w:i w:val="0"/>
          <w:color w:val="auto"/>
          <w:sz w:val="24"/>
          <w:szCs w:val="24"/>
          <w:u w:val="single"/>
        </w:rPr>
        <w:t>control: submitted by Pulaski County.</w:t>
      </w:r>
    </w:p>
    <w:p w:rsidR="00181CF1" w:rsidRPr="008A1FEA" w:rsidRDefault="00181CF1" w:rsidP="006E2DCC">
      <w:pPr>
        <w:pStyle w:val="BodyText"/>
        <w:tabs>
          <w:tab w:val="left" w:pos="720"/>
        </w:tabs>
        <w:ind w:left="0" w:firstLine="0"/>
        <w:jc w:val="both"/>
        <w:rPr>
          <w:rFonts w:ascii="Arial" w:hAnsi="Arial" w:cs="Arial"/>
        </w:rPr>
      </w:pPr>
      <w:proofErr w:type="spellStart"/>
      <w:r w:rsidRPr="008A1FEA">
        <w:rPr>
          <w:rFonts w:ascii="Arial" w:hAnsi="Arial" w:cs="Arial"/>
          <w:color w:val="34343A"/>
        </w:rPr>
        <w:t>Claytor</w:t>
      </w:r>
      <w:proofErr w:type="spellEnd"/>
      <w:r>
        <w:rPr>
          <w:rFonts w:ascii="Arial" w:hAnsi="Arial" w:cs="Arial"/>
          <w:color w:val="34343A"/>
        </w:rPr>
        <w:t xml:space="preserve"> </w:t>
      </w:r>
      <w:r w:rsidRPr="008A1FEA">
        <w:rPr>
          <w:rFonts w:ascii="Arial" w:hAnsi="Arial" w:cs="Arial"/>
          <w:color w:val="34343A"/>
          <w:spacing w:val="1"/>
        </w:rPr>
        <w:t>Lake</w:t>
      </w:r>
      <w:r w:rsidRPr="008A1FEA">
        <w:rPr>
          <w:rFonts w:ascii="Arial" w:hAnsi="Arial" w:cs="Arial"/>
          <w:color w:val="606062"/>
          <w:spacing w:val="1"/>
        </w:rPr>
        <w:t>,</w:t>
      </w:r>
      <w:r w:rsidRPr="008A1FEA">
        <w:rPr>
          <w:rFonts w:ascii="Arial" w:hAnsi="Arial" w:cs="Arial"/>
          <w:color w:val="606062"/>
          <w:spacing w:val="-1"/>
        </w:rPr>
        <w:t xml:space="preserve"> </w:t>
      </w:r>
      <w:r w:rsidRPr="008A1FEA">
        <w:rPr>
          <w:rFonts w:ascii="Arial" w:hAnsi="Arial" w:cs="Arial"/>
          <w:color w:val="24242A"/>
        </w:rPr>
        <w:t>located</w:t>
      </w:r>
      <w:r w:rsidRPr="008A1FEA">
        <w:rPr>
          <w:rFonts w:ascii="Arial" w:hAnsi="Arial" w:cs="Arial"/>
          <w:color w:val="24242A"/>
          <w:spacing w:val="33"/>
        </w:rPr>
        <w:t xml:space="preserve"> </w:t>
      </w:r>
      <w:r w:rsidRPr="008A1FEA">
        <w:rPr>
          <w:rFonts w:ascii="Arial" w:hAnsi="Arial" w:cs="Arial"/>
          <w:color w:val="24242A"/>
        </w:rPr>
        <w:t>in</w:t>
      </w:r>
      <w:r w:rsidRPr="008A1FEA">
        <w:rPr>
          <w:rFonts w:ascii="Arial" w:hAnsi="Arial" w:cs="Arial"/>
          <w:color w:val="24242A"/>
          <w:spacing w:val="20"/>
        </w:rPr>
        <w:t xml:space="preserve"> </w:t>
      </w:r>
      <w:r w:rsidRPr="008A1FEA">
        <w:rPr>
          <w:rFonts w:ascii="Arial" w:hAnsi="Arial" w:cs="Arial"/>
          <w:color w:val="34343A"/>
        </w:rPr>
        <w:t>southwest</w:t>
      </w:r>
      <w:r w:rsidRPr="008A1FEA">
        <w:rPr>
          <w:rFonts w:ascii="Arial" w:hAnsi="Arial" w:cs="Arial"/>
          <w:color w:val="34343A"/>
          <w:spacing w:val="15"/>
        </w:rPr>
        <w:t xml:space="preserve"> </w:t>
      </w:r>
      <w:r w:rsidRPr="008A1FEA">
        <w:rPr>
          <w:rFonts w:ascii="Arial" w:hAnsi="Arial" w:cs="Arial"/>
          <w:color w:val="34343A"/>
        </w:rPr>
        <w:t>Virginia</w:t>
      </w:r>
      <w:r w:rsidRPr="008A1FEA">
        <w:rPr>
          <w:rFonts w:ascii="Arial" w:hAnsi="Arial" w:cs="Arial"/>
          <w:color w:val="606062"/>
          <w:spacing w:val="1"/>
        </w:rPr>
        <w:t>'</w:t>
      </w:r>
      <w:r w:rsidRPr="008A1FEA">
        <w:rPr>
          <w:rFonts w:ascii="Arial" w:hAnsi="Arial" w:cs="Arial"/>
          <w:color w:val="34343A"/>
          <w:spacing w:val="3"/>
        </w:rPr>
        <w:t>s</w:t>
      </w:r>
      <w:r w:rsidRPr="008A1FEA">
        <w:rPr>
          <w:rFonts w:ascii="Arial" w:hAnsi="Arial" w:cs="Arial"/>
          <w:color w:val="34343A"/>
          <w:spacing w:val="1"/>
        </w:rPr>
        <w:t xml:space="preserve"> </w:t>
      </w:r>
      <w:r w:rsidRPr="008A1FEA">
        <w:rPr>
          <w:rFonts w:ascii="Arial" w:hAnsi="Arial" w:cs="Arial"/>
          <w:color w:val="34343A"/>
        </w:rPr>
        <w:t>Pulaski</w:t>
      </w:r>
      <w:r w:rsidRPr="008A1FEA">
        <w:rPr>
          <w:rFonts w:ascii="Arial" w:hAnsi="Arial" w:cs="Arial"/>
          <w:color w:val="34343A"/>
          <w:spacing w:val="18"/>
        </w:rPr>
        <w:t xml:space="preserve"> </w:t>
      </w:r>
      <w:r w:rsidRPr="008A1FEA">
        <w:rPr>
          <w:rFonts w:ascii="Arial" w:hAnsi="Arial" w:cs="Arial"/>
          <w:color w:val="34343A"/>
          <w:spacing w:val="1"/>
        </w:rPr>
        <w:t>County</w:t>
      </w:r>
      <w:r w:rsidRPr="008A1FEA">
        <w:rPr>
          <w:rFonts w:ascii="Arial" w:hAnsi="Arial" w:cs="Arial"/>
          <w:color w:val="606062"/>
          <w:spacing w:val="1"/>
        </w:rPr>
        <w:t>,</w:t>
      </w:r>
      <w:r w:rsidRPr="008A1FEA">
        <w:rPr>
          <w:rFonts w:ascii="Arial" w:hAnsi="Arial" w:cs="Arial"/>
          <w:color w:val="606062"/>
          <w:spacing w:val="3"/>
        </w:rPr>
        <w:t xml:space="preserve"> </w:t>
      </w:r>
      <w:r w:rsidRPr="008A1FEA">
        <w:rPr>
          <w:rFonts w:ascii="Arial" w:hAnsi="Arial" w:cs="Arial"/>
          <w:color w:val="34343A"/>
        </w:rPr>
        <w:t>is</w:t>
      </w:r>
      <w:r w:rsidRPr="008A1FEA">
        <w:rPr>
          <w:rFonts w:ascii="Arial" w:hAnsi="Arial" w:cs="Arial"/>
          <w:color w:val="34343A"/>
          <w:spacing w:val="7"/>
        </w:rPr>
        <w:t xml:space="preserve"> </w:t>
      </w:r>
      <w:r w:rsidRPr="008A1FEA">
        <w:rPr>
          <w:rFonts w:ascii="Arial" w:hAnsi="Arial" w:cs="Arial"/>
          <w:color w:val="34343A"/>
        </w:rPr>
        <w:t>a</w:t>
      </w:r>
      <w:r w:rsidRPr="008A1FEA">
        <w:rPr>
          <w:rFonts w:ascii="Arial" w:hAnsi="Arial" w:cs="Arial"/>
          <w:color w:val="34343A"/>
          <w:spacing w:val="7"/>
        </w:rPr>
        <w:t xml:space="preserve"> </w:t>
      </w:r>
      <w:proofErr w:type="spellStart"/>
      <w:r>
        <w:rPr>
          <w:rFonts w:ascii="Arial" w:hAnsi="Arial" w:cs="Arial"/>
          <w:color w:val="34343A"/>
        </w:rPr>
        <w:t>mainstem</w:t>
      </w:r>
      <w:proofErr w:type="spellEnd"/>
      <w:r>
        <w:rPr>
          <w:rFonts w:ascii="Arial" w:hAnsi="Arial" w:cs="Arial"/>
          <w:color w:val="34343A"/>
        </w:rPr>
        <w:t xml:space="preserve"> N</w:t>
      </w:r>
      <w:r w:rsidRPr="008A1FEA">
        <w:rPr>
          <w:rFonts w:ascii="Arial" w:hAnsi="Arial" w:cs="Arial"/>
          <w:color w:val="34343A"/>
        </w:rPr>
        <w:t>ew</w:t>
      </w:r>
      <w:r w:rsidRPr="008A1FEA">
        <w:rPr>
          <w:rFonts w:ascii="Arial" w:hAnsi="Arial" w:cs="Arial"/>
          <w:color w:val="34343A"/>
          <w:spacing w:val="-1"/>
        </w:rPr>
        <w:t xml:space="preserve"> </w:t>
      </w:r>
      <w:r w:rsidRPr="008A1FEA">
        <w:rPr>
          <w:rFonts w:ascii="Arial" w:hAnsi="Arial" w:cs="Arial"/>
          <w:color w:val="24242A"/>
          <w:spacing w:val="2"/>
        </w:rPr>
        <w:t>Ri</w:t>
      </w:r>
      <w:r w:rsidRPr="008A1FEA">
        <w:rPr>
          <w:rFonts w:ascii="Arial" w:hAnsi="Arial" w:cs="Arial"/>
          <w:color w:val="49494D"/>
          <w:spacing w:val="1"/>
        </w:rPr>
        <w:t>ver</w:t>
      </w:r>
      <w:r w:rsidRPr="008A1FEA">
        <w:rPr>
          <w:rFonts w:ascii="Arial" w:hAnsi="Arial" w:cs="Arial"/>
          <w:color w:val="49494D"/>
          <w:spacing w:val="8"/>
        </w:rPr>
        <w:t xml:space="preserve"> </w:t>
      </w:r>
      <w:r w:rsidRPr="008A1FEA">
        <w:rPr>
          <w:rFonts w:ascii="Arial" w:hAnsi="Arial" w:cs="Arial"/>
          <w:color w:val="24242A"/>
          <w:spacing w:val="4"/>
        </w:rPr>
        <w:t>h</w:t>
      </w:r>
      <w:r w:rsidRPr="008A1FEA">
        <w:rPr>
          <w:rFonts w:ascii="Arial" w:hAnsi="Arial" w:cs="Arial"/>
          <w:color w:val="49494D"/>
          <w:spacing w:val="4"/>
        </w:rPr>
        <w:t>y</w:t>
      </w:r>
      <w:r w:rsidRPr="008A1FEA">
        <w:rPr>
          <w:rFonts w:ascii="Arial" w:hAnsi="Arial" w:cs="Arial"/>
          <w:color w:val="24242A"/>
          <w:spacing w:val="3"/>
        </w:rPr>
        <w:t>dropo</w:t>
      </w:r>
      <w:r w:rsidRPr="008A1FEA">
        <w:rPr>
          <w:rFonts w:ascii="Arial" w:hAnsi="Arial" w:cs="Arial"/>
          <w:color w:val="49494D"/>
          <w:spacing w:val="4"/>
        </w:rPr>
        <w:t>we</w:t>
      </w:r>
      <w:r w:rsidRPr="008A1FEA">
        <w:rPr>
          <w:rFonts w:ascii="Arial" w:hAnsi="Arial" w:cs="Arial"/>
          <w:color w:val="24242A"/>
          <w:spacing w:val="5"/>
        </w:rPr>
        <w:t>r</w:t>
      </w:r>
      <w:r>
        <w:rPr>
          <w:rFonts w:ascii="Arial" w:hAnsi="Arial" w:cs="Arial"/>
          <w:color w:val="24242A"/>
          <w:spacing w:val="5"/>
        </w:rPr>
        <w:t xml:space="preserve"> </w:t>
      </w:r>
      <w:r w:rsidRPr="008A1FEA">
        <w:rPr>
          <w:rFonts w:ascii="Arial" w:hAnsi="Arial" w:cs="Arial"/>
          <w:color w:val="24242A"/>
          <w:spacing w:val="15"/>
        </w:rPr>
        <w:t>i</w:t>
      </w:r>
      <w:r w:rsidRPr="008A1FEA">
        <w:rPr>
          <w:rFonts w:ascii="Arial" w:hAnsi="Arial" w:cs="Arial"/>
          <w:color w:val="24242A"/>
          <w:spacing w:val="10"/>
        </w:rPr>
        <w:t>m</w:t>
      </w:r>
      <w:r w:rsidRPr="008A1FEA">
        <w:rPr>
          <w:rFonts w:ascii="Arial" w:hAnsi="Arial" w:cs="Arial"/>
          <w:color w:val="24242A"/>
          <w:spacing w:val="9"/>
        </w:rPr>
        <w:t>pou</w:t>
      </w:r>
      <w:r w:rsidRPr="008A1FEA">
        <w:rPr>
          <w:rFonts w:ascii="Arial" w:hAnsi="Arial" w:cs="Arial"/>
          <w:color w:val="24242A"/>
        </w:rPr>
        <w:t>ndment</w:t>
      </w:r>
      <w:r w:rsidRPr="008A1FEA">
        <w:rPr>
          <w:rFonts w:ascii="Arial" w:hAnsi="Arial" w:cs="Arial"/>
          <w:color w:val="24242A"/>
          <w:spacing w:val="-15"/>
        </w:rPr>
        <w:t xml:space="preserve"> </w:t>
      </w:r>
      <w:r w:rsidRPr="008A1FEA">
        <w:rPr>
          <w:rFonts w:ascii="Arial" w:hAnsi="Arial" w:cs="Arial"/>
          <w:color w:val="49494D"/>
          <w:spacing w:val="5"/>
        </w:rPr>
        <w:t>wi</w:t>
      </w:r>
      <w:r w:rsidRPr="008A1FEA">
        <w:rPr>
          <w:rFonts w:ascii="Arial" w:hAnsi="Arial" w:cs="Arial"/>
          <w:color w:val="24242A"/>
          <w:spacing w:val="5"/>
        </w:rPr>
        <w:t>nd</w:t>
      </w:r>
      <w:r w:rsidRPr="008A1FEA">
        <w:rPr>
          <w:rFonts w:ascii="Arial" w:hAnsi="Arial" w:cs="Arial"/>
          <w:color w:val="24242A"/>
          <w:spacing w:val="12"/>
        </w:rPr>
        <w:t>i</w:t>
      </w:r>
      <w:r w:rsidRPr="008A1FEA">
        <w:rPr>
          <w:rFonts w:ascii="Arial" w:hAnsi="Arial" w:cs="Arial"/>
          <w:color w:val="24242A"/>
          <w:spacing w:val="7"/>
        </w:rPr>
        <w:t>ng</w:t>
      </w:r>
      <w:r w:rsidRPr="008A1FEA">
        <w:rPr>
          <w:rFonts w:ascii="Arial" w:hAnsi="Arial" w:cs="Arial"/>
          <w:color w:val="24242A"/>
          <w:spacing w:val="-14"/>
        </w:rPr>
        <w:t xml:space="preserve"> </w:t>
      </w:r>
      <w:r w:rsidRPr="008A1FEA">
        <w:rPr>
          <w:rFonts w:ascii="Arial" w:hAnsi="Arial" w:cs="Arial"/>
          <w:color w:val="24242A"/>
        </w:rPr>
        <w:t>through</w:t>
      </w:r>
      <w:r w:rsidRPr="008A1FEA">
        <w:rPr>
          <w:rFonts w:ascii="Arial" w:hAnsi="Arial" w:cs="Arial"/>
          <w:color w:val="24242A"/>
          <w:spacing w:val="-1"/>
        </w:rPr>
        <w:t xml:space="preserve"> </w:t>
      </w:r>
      <w:r w:rsidRPr="008A1FEA">
        <w:rPr>
          <w:rFonts w:ascii="Arial" w:hAnsi="Arial" w:cs="Arial"/>
          <w:color w:val="34343A"/>
        </w:rPr>
        <w:t>21</w:t>
      </w:r>
      <w:r w:rsidRPr="008A1FEA">
        <w:rPr>
          <w:rFonts w:ascii="Arial" w:hAnsi="Arial" w:cs="Arial"/>
          <w:color w:val="34343A"/>
          <w:spacing w:val="-6"/>
        </w:rPr>
        <w:t xml:space="preserve"> </w:t>
      </w:r>
      <w:r w:rsidRPr="008A1FEA">
        <w:rPr>
          <w:rFonts w:ascii="Arial" w:hAnsi="Arial" w:cs="Arial"/>
          <w:color w:val="34343A"/>
        </w:rPr>
        <w:t>miles</w:t>
      </w:r>
      <w:r w:rsidRPr="008A1FEA">
        <w:rPr>
          <w:rFonts w:ascii="Arial" w:hAnsi="Arial" w:cs="Arial"/>
          <w:color w:val="34343A"/>
          <w:spacing w:val="-9"/>
        </w:rPr>
        <w:t xml:space="preserve"> </w:t>
      </w:r>
      <w:r w:rsidRPr="008A1FEA">
        <w:rPr>
          <w:rFonts w:ascii="Arial" w:hAnsi="Arial" w:cs="Arial"/>
          <w:color w:val="34343A"/>
        </w:rPr>
        <w:t>of</w:t>
      </w:r>
      <w:r w:rsidRPr="008A1FEA">
        <w:rPr>
          <w:rFonts w:ascii="Arial" w:hAnsi="Arial" w:cs="Arial"/>
          <w:color w:val="34343A"/>
          <w:spacing w:val="-24"/>
        </w:rPr>
        <w:t xml:space="preserve"> </w:t>
      </w:r>
      <w:r w:rsidRPr="008A1FEA">
        <w:rPr>
          <w:rFonts w:ascii="Arial" w:hAnsi="Arial" w:cs="Arial"/>
          <w:color w:val="34343A"/>
        </w:rPr>
        <w:t>the</w:t>
      </w:r>
      <w:r>
        <w:rPr>
          <w:rFonts w:ascii="Arial" w:hAnsi="Arial" w:cs="Arial"/>
          <w:color w:val="34343A"/>
        </w:rPr>
        <w:t xml:space="preserve"> N</w:t>
      </w:r>
      <w:r w:rsidRPr="008A1FEA">
        <w:rPr>
          <w:rFonts w:ascii="Arial" w:hAnsi="Arial" w:cs="Arial"/>
          <w:color w:val="34343A"/>
        </w:rPr>
        <w:t>ew</w:t>
      </w:r>
      <w:r w:rsidRPr="008A1FEA">
        <w:rPr>
          <w:rFonts w:ascii="Arial" w:hAnsi="Arial" w:cs="Arial"/>
          <w:color w:val="34343A"/>
          <w:spacing w:val="-2"/>
        </w:rPr>
        <w:t xml:space="preserve"> </w:t>
      </w:r>
      <w:r w:rsidRPr="008A1FEA">
        <w:rPr>
          <w:rFonts w:ascii="Arial" w:hAnsi="Arial" w:cs="Arial"/>
          <w:color w:val="34343A"/>
        </w:rPr>
        <w:t>River</w:t>
      </w:r>
      <w:r w:rsidRPr="008A1FEA">
        <w:rPr>
          <w:rFonts w:ascii="Arial" w:hAnsi="Arial" w:cs="Arial"/>
          <w:color w:val="34343A"/>
          <w:spacing w:val="10"/>
        </w:rPr>
        <w:t xml:space="preserve"> </w:t>
      </w:r>
      <w:r w:rsidRPr="008A1FEA">
        <w:rPr>
          <w:rFonts w:ascii="Arial" w:hAnsi="Arial" w:cs="Arial"/>
          <w:color w:val="34343A"/>
        </w:rPr>
        <w:t>Val</w:t>
      </w:r>
      <w:r w:rsidRPr="008A1FEA">
        <w:rPr>
          <w:rFonts w:ascii="Arial" w:hAnsi="Arial" w:cs="Arial"/>
          <w:color w:val="34343A"/>
          <w:spacing w:val="-25"/>
        </w:rPr>
        <w:t xml:space="preserve"> </w:t>
      </w:r>
      <w:r w:rsidRPr="008A1FEA">
        <w:rPr>
          <w:rFonts w:ascii="Arial" w:hAnsi="Arial" w:cs="Arial"/>
          <w:color w:val="34343A"/>
        </w:rPr>
        <w:t>ley.</w:t>
      </w:r>
      <w:r w:rsidRPr="008A1FEA">
        <w:rPr>
          <w:rFonts w:ascii="Arial" w:hAnsi="Arial" w:cs="Arial"/>
          <w:color w:val="34343A"/>
          <w:spacing w:val="46"/>
        </w:rPr>
        <w:t xml:space="preserve"> </w:t>
      </w:r>
      <w:r w:rsidRPr="008A1FEA">
        <w:rPr>
          <w:rFonts w:ascii="Arial" w:hAnsi="Arial" w:cs="Arial"/>
          <w:color w:val="34343A"/>
        </w:rPr>
        <w:t>Its</w:t>
      </w:r>
      <w:r w:rsidRPr="008A1FEA">
        <w:rPr>
          <w:rFonts w:ascii="Arial" w:hAnsi="Arial" w:cs="Arial"/>
          <w:color w:val="34343A"/>
          <w:spacing w:val="4"/>
        </w:rPr>
        <w:t xml:space="preserve"> </w:t>
      </w:r>
      <w:r w:rsidRPr="008A1FEA">
        <w:rPr>
          <w:rFonts w:ascii="Arial" w:hAnsi="Arial" w:cs="Arial"/>
          <w:color w:val="24242A"/>
        </w:rPr>
        <w:t>fishery</w:t>
      </w:r>
      <w:r w:rsidRPr="008A1FEA">
        <w:rPr>
          <w:rFonts w:ascii="Arial" w:hAnsi="Arial" w:cs="Arial"/>
          <w:color w:val="24242A"/>
          <w:spacing w:val="19"/>
        </w:rPr>
        <w:t xml:space="preserve"> </w:t>
      </w:r>
      <w:r w:rsidRPr="008A1FEA">
        <w:rPr>
          <w:rFonts w:ascii="Arial" w:hAnsi="Arial" w:cs="Arial"/>
          <w:color w:val="24242A"/>
        </w:rPr>
        <w:t>is</w:t>
      </w:r>
      <w:r w:rsidRPr="008A1FEA">
        <w:rPr>
          <w:rFonts w:ascii="Arial" w:hAnsi="Arial" w:cs="Arial"/>
          <w:color w:val="24242A"/>
          <w:spacing w:val="3"/>
        </w:rPr>
        <w:t xml:space="preserve"> </w:t>
      </w:r>
      <w:r w:rsidRPr="008A1FEA">
        <w:rPr>
          <w:rFonts w:ascii="Arial" w:hAnsi="Arial" w:cs="Arial"/>
          <w:color w:val="34343A"/>
        </w:rPr>
        <w:t>regionally</w:t>
      </w:r>
      <w:r w:rsidRPr="008A1FEA">
        <w:rPr>
          <w:rFonts w:ascii="Arial" w:hAnsi="Arial" w:cs="Arial"/>
          <w:color w:val="34343A"/>
          <w:spacing w:val="24"/>
        </w:rPr>
        <w:t xml:space="preserve"> </w:t>
      </w:r>
      <w:r w:rsidRPr="008A1FEA">
        <w:rPr>
          <w:rFonts w:ascii="Arial" w:hAnsi="Arial" w:cs="Arial"/>
          <w:color w:val="24242A"/>
          <w:spacing w:val="18"/>
        </w:rPr>
        <w:t>i</w:t>
      </w:r>
      <w:r w:rsidRPr="008A1FEA">
        <w:rPr>
          <w:rFonts w:ascii="Arial" w:hAnsi="Arial" w:cs="Arial"/>
          <w:color w:val="24242A"/>
          <w:spacing w:val="12"/>
        </w:rPr>
        <w:t>m</w:t>
      </w:r>
      <w:r w:rsidRPr="008A1FEA">
        <w:rPr>
          <w:rFonts w:ascii="Arial" w:hAnsi="Arial" w:cs="Arial"/>
          <w:color w:val="24242A"/>
        </w:rPr>
        <w:t>portant</w:t>
      </w:r>
      <w:r w:rsidRPr="008A1FEA">
        <w:rPr>
          <w:rFonts w:ascii="Arial" w:hAnsi="Arial" w:cs="Arial"/>
          <w:color w:val="606062"/>
          <w:spacing w:val="-12"/>
        </w:rPr>
        <w:t xml:space="preserve"> </w:t>
      </w:r>
      <w:r w:rsidRPr="008A1FEA">
        <w:rPr>
          <w:rFonts w:ascii="Arial" w:hAnsi="Arial" w:cs="Arial"/>
          <w:color w:val="34343A"/>
        </w:rPr>
        <w:t>providing</w:t>
      </w:r>
      <w:r>
        <w:rPr>
          <w:rFonts w:ascii="Arial" w:hAnsi="Arial" w:cs="Arial"/>
          <w:color w:val="34343A"/>
        </w:rPr>
        <w:t xml:space="preserve"> </w:t>
      </w:r>
      <w:r w:rsidRPr="008A1FEA">
        <w:rPr>
          <w:rFonts w:ascii="Arial" w:hAnsi="Arial" w:cs="Arial"/>
          <w:color w:val="34343A"/>
        </w:rPr>
        <w:t>recreational</w:t>
      </w:r>
      <w:r w:rsidRPr="008A1FEA">
        <w:rPr>
          <w:rFonts w:ascii="Arial" w:hAnsi="Arial" w:cs="Arial"/>
          <w:color w:val="34343A"/>
          <w:spacing w:val="34"/>
        </w:rPr>
        <w:t xml:space="preserve"> </w:t>
      </w:r>
      <w:r>
        <w:rPr>
          <w:rFonts w:ascii="Arial" w:hAnsi="Arial" w:cs="Arial"/>
          <w:color w:val="34343A"/>
          <w:spacing w:val="34"/>
        </w:rPr>
        <w:t>opportunities and is the</w:t>
      </w:r>
      <w:r w:rsidRPr="008A1FEA">
        <w:rPr>
          <w:rFonts w:ascii="Arial" w:hAnsi="Arial" w:cs="Arial"/>
          <w:color w:val="34343A"/>
          <w:spacing w:val="11"/>
        </w:rPr>
        <w:t xml:space="preserve"> </w:t>
      </w:r>
      <w:r w:rsidRPr="008A1FEA">
        <w:rPr>
          <w:rFonts w:ascii="Arial" w:hAnsi="Arial" w:cs="Arial"/>
          <w:color w:val="34343A"/>
        </w:rPr>
        <w:t>economic</w:t>
      </w:r>
      <w:r w:rsidRPr="008A1FEA">
        <w:rPr>
          <w:rFonts w:ascii="Arial" w:hAnsi="Arial" w:cs="Arial"/>
          <w:color w:val="34343A"/>
          <w:spacing w:val="-1"/>
        </w:rPr>
        <w:t xml:space="preserve"> </w:t>
      </w:r>
      <w:r w:rsidRPr="008A1FEA">
        <w:rPr>
          <w:rFonts w:ascii="Arial" w:hAnsi="Arial" w:cs="Arial"/>
          <w:color w:val="34343A"/>
        </w:rPr>
        <w:t>centerpiece</w:t>
      </w:r>
      <w:r w:rsidRPr="008A1FEA">
        <w:rPr>
          <w:rFonts w:ascii="Arial" w:hAnsi="Arial" w:cs="Arial"/>
          <w:color w:val="34343A"/>
          <w:spacing w:val="9"/>
        </w:rPr>
        <w:t xml:space="preserve"> </w:t>
      </w:r>
      <w:r w:rsidRPr="008A1FEA">
        <w:rPr>
          <w:rFonts w:ascii="Arial" w:hAnsi="Arial" w:cs="Arial"/>
          <w:color w:val="34343A"/>
        </w:rPr>
        <w:t>of</w:t>
      </w:r>
      <w:r w:rsidRPr="008A1FEA">
        <w:rPr>
          <w:rFonts w:ascii="Arial" w:hAnsi="Arial" w:cs="Arial"/>
          <w:color w:val="34343A"/>
          <w:spacing w:val="4"/>
        </w:rPr>
        <w:t xml:space="preserve"> </w:t>
      </w:r>
      <w:r w:rsidRPr="008A1FEA">
        <w:rPr>
          <w:rFonts w:ascii="Arial" w:hAnsi="Arial" w:cs="Arial"/>
          <w:color w:val="24242A"/>
        </w:rPr>
        <w:t>Pulaski</w:t>
      </w:r>
      <w:r w:rsidRPr="008A1FEA">
        <w:rPr>
          <w:rFonts w:ascii="Arial" w:hAnsi="Arial" w:cs="Arial"/>
          <w:color w:val="24242A"/>
          <w:spacing w:val="25"/>
        </w:rPr>
        <w:t xml:space="preserve"> </w:t>
      </w:r>
      <w:r w:rsidRPr="008A1FEA">
        <w:rPr>
          <w:rFonts w:ascii="Arial" w:hAnsi="Arial" w:cs="Arial"/>
          <w:color w:val="34343A"/>
          <w:spacing w:val="6"/>
        </w:rPr>
        <w:t>County</w:t>
      </w:r>
      <w:r w:rsidRPr="008A1FEA">
        <w:rPr>
          <w:rFonts w:ascii="Arial" w:hAnsi="Arial" w:cs="Arial"/>
          <w:color w:val="606062"/>
          <w:spacing w:val="5"/>
        </w:rPr>
        <w:t>,</w:t>
      </w:r>
      <w:r w:rsidRPr="008A1FEA">
        <w:rPr>
          <w:rFonts w:ascii="Arial" w:hAnsi="Arial" w:cs="Arial"/>
          <w:color w:val="606062"/>
          <w:spacing w:val="26"/>
          <w:w w:val="107"/>
        </w:rPr>
        <w:t xml:space="preserve"> </w:t>
      </w:r>
      <w:r w:rsidRPr="008A1FEA">
        <w:rPr>
          <w:rFonts w:ascii="Arial" w:hAnsi="Arial" w:cs="Arial"/>
          <w:color w:val="34343A"/>
        </w:rPr>
        <w:t>influencing</w:t>
      </w:r>
      <w:r w:rsidRPr="008A1FEA">
        <w:rPr>
          <w:rFonts w:ascii="Arial" w:hAnsi="Arial" w:cs="Arial"/>
          <w:color w:val="34343A"/>
          <w:spacing w:val="32"/>
        </w:rPr>
        <w:t xml:space="preserve"> </w:t>
      </w:r>
      <w:r w:rsidRPr="008A1FEA">
        <w:rPr>
          <w:rFonts w:ascii="Arial" w:hAnsi="Arial" w:cs="Arial"/>
          <w:color w:val="34343A"/>
        </w:rPr>
        <w:t>20%</w:t>
      </w:r>
      <w:r w:rsidRPr="008A1FEA">
        <w:rPr>
          <w:rFonts w:ascii="Arial" w:hAnsi="Arial" w:cs="Arial"/>
          <w:color w:val="34343A"/>
          <w:spacing w:val="23"/>
        </w:rPr>
        <w:t xml:space="preserve"> </w:t>
      </w:r>
      <w:r w:rsidRPr="008A1FEA">
        <w:rPr>
          <w:rFonts w:ascii="Arial" w:hAnsi="Arial" w:cs="Arial"/>
          <w:color w:val="34343A"/>
        </w:rPr>
        <w:t>of</w:t>
      </w:r>
      <w:r w:rsidRPr="008A1FEA">
        <w:rPr>
          <w:rFonts w:ascii="Arial" w:hAnsi="Arial" w:cs="Arial"/>
          <w:color w:val="34343A"/>
          <w:spacing w:val="23"/>
        </w:rPr>
        <w:t xml:space="preserve"> </w:t>
      </w:r>
      <w:r w:rsidRPr="008A1FEA">
        <w:rPr>
          <w:rFonts w:ascii="Arial" w:hAnsi="Arial" w:cs="Arial"/>
          <w:color w:val="34343A"/>
        </w:rPr>
        <w:t>the</w:t>
      </w:r>
      <w:r w:rsidRPr="008A1FEA">
        <w:rPr>
          <w:rFonts w:ascii="Arial" w:hAnsi="Arial" w:cs="Arial"/>
          <w:color w:val="34343A"/>
          <w:spacing w:val="23"/>
        </w:rPr>
        <w:t xml:space="preserve"> </w:t>
      </w:r>
      <w:r w:rsidRPr="008A1FEA">
        <w:rPr>
          <w:rFonts w:ascii="Arial" w:hAnsi="Arial" w:cs="Arial"/>
          <w:color w:val="34343A"/>
        </w:rPr>
        <w:t>county's</w:t>
      </w:r>
      <w:r w:rsidRPr="008A1FEA">
        <w:rPr>
          <w:rFonts w:ascii="Arial" w:hAnsi="Arial" w:cs="Arial"/>
          <w:color w:val="34343A"/>
          <w:spacing w:val="20"/>
        </w:rPr>
        <w:t xml:space="preserve"> </w:t>
      </w:r>
      <w:r w:rsidRPr="008A1FEA">
        <w:rPr>
          <w:rFonts w:ascii="Arial" w:hAnsi="Arial" w:cs="Arial"/>
          <w:color w:val="34343A"/>
        </w:rPr>
        <w:t>property</w:t>
      </w:r>
      <w:r w:rsidRPr="008A1FEA">
        <w:rPr>
          <w:rFonts w:ascii="Arial" w:hAnsi="Arial" w:cs="Arial"/>
          <w:color w:val="34343A"/>
          <w:spacing w:val="50"/>
        </w:rPr>
        <w:t xml:space="preserve"> </w:t>
      </w:r>
      <w:r w:rsidRPr="008A1FEA">
        <w:rPr>
          <w:rFonts w:ascii="Arial" w:hAnsi="Arial" w:cs="Arial"/>
          <w:color w:val="49494D"/>
        </w:rPr>
        <w:t>values</w:t>
      </w:r>
      <w:r w:rsidRPr="008A1FEA">
        <w:rPr>
          <w:rFonts w:ascii="Arial" w:hAnsi="Arial" w:cs="Arial"/>
          <w:color w:val="49494D"/>
          <w:spacing w:val="33"/>
        </w:rPr>
        <w:t xml:space="preserve"> </w:t>
      </w:r>
      <w:r w:rsidRPr="008A1FEA">
        <w:rPr>
          <w:rFonts w:ascii="Arial" w:hAnsi="Arial" w:cs="Arial"/>
          <w:color w:val="34343A"/>
        </w:rPr>
        <w:t>and</w:t>
      </w:r>
      <w:r w:rsidRPr="008A1FEA">
        <w:rPr>
          <w:rFonts w:ascii="Arial" w:hAnsi="Arial" w:cs="Arial"/>
          <w:color w:val="34343A"/>
          <w:spacing w:val="26"/>
        </w:rPr>
        <w:t xml:space="preserve"> </w:t>
      </w:r>
      <w:r w:rsidRPr="008A1FEA">
        <w:rPr>
          <w:rFonts w:ascii="Arial" w:hAnsi="Arial" w:cs="Arial"/>
          <w:color w:val="24242A"/>
          <w:spacing w:val="1"/>
        </w:rPr>
        <w:t>pro</w:t>
      </w:r>
      <w:r w:rsidRPr="008A1FEA">
        <w:rPr>
          <w:rFonts w:ascii="Arial" w:hAnsi="Arial" w:cs="Arial"/>
          <w:color w:val="49494D"/>
          <w:spacing w:val="1"/>
        </w:rPr>
        <w:t>vid</w:t>
      </w:r>
      <w:r w:rsidRPr="008A1FEA">
        <w:rPr>
          <w:rFonts w:ascii="Arial" w:hAnsi="Arial" w:cs="Arial"/>
          <w:color w:val="49494D"/>
          <w:spacing w:val="10"/>
        </w:rPr>
        <w:t>i</w:t>
      </w:r>
      <w:r w:rsidRPr="008A1FEA">
        <w:rPr>
          <w:rFonts w:ascii="Arial" w:hAnsi="Arial" w:cs="Arial"/>
          <w:color w:val="49494D"/>
          <w:spacing w:val="5"/>
        </w:rPr>
        <w:t>ng</w:t>
      </w:r>
      <w:r w:rsidRPr="008A1FEA">
        <w:rPr>
          <w:rFonts w:ascii="Arial" w:hAnsi="Arial" w:cs="Arial"/>
          <w:color w:val="49494D"/>
        </w:rPr>
        <w:t xml:space="preserve"> </w:t>
      </w:r>
      <w:r w:rsidRPr="008A1FEA">
        <w:rPr>
          <w:rFonts w:ascii="Arial" w:hAnsi="Arial" w:cs="Arial"/>
          <w:color w:val="34343A"/>
        </w:rPr>
        <w:t>10%</w:t>
      </w:r>
      <w:r w:rsidRPr="008A1FEA">
        <w:rPr>
          <w:rFonts w:ascii="Arial" w:hAnsi="Arial" w:cs="Arial"/>
          <w:color w:val="34343A"/>
          <w:spacing w:val="4"/>
        </w:rPr>
        <w:t xml:space="preserve"> </w:t>
      </w:r>
      <w:r w:rsidRPr="008A1FEA">
        <w:rPr>
          <w:rFonts w:ascii="Arial" w:hAnsi="Arial" w:cs="Arial"/>
          <w:color w:val="34343A"/>
        </w:rPr>
        <w:t>of</w:t>
      </w:r>
      <w:r w:rsidRPr="008A1FEA">
        <w:rPr>
          <w:rFonts w:ascii="Arial" w:hAnsi="Arial" w:cs="Arial"/>
          <w:color w:val="34343A"/>
          <w:spacing w:val="22"/>
        </w:rPr>
        <w:t xml:space="preserve"> </w:t>
      </w:r>
      <w:r w:rsidRPr="008A1FEA">
        <w:rPr>
          <w:rFonts w:ascii="Arial" w:hAnsi="Arial" w:cs="Arial"/>
          <w:color w:val="24242A"/>
        </w:rPr>
        <w:t>the</w:t>
      </w:r>
      <w:r w:rsidRPr="008A1FEA">
        <w:rPr>
          <w:rFonts w:ascii="Arial" w:hAnsi="Arial" w:cs="Arial"/>
          <w:color w:val="24242A"/>
          <w:spacing w:val="28"/>
        </w:rPr>
        <w:t xml:space="preserve"> </w:t>
      </w:r>
      <w:r w:rsidRPr="008A1FEA">
        <w:rPr>
          <w:rFonts w:ascii="Arial" w:hAnsi="Arial" w:cs="Arial"/>
          <w:color w:val="34343A"/>
        </w:rPr>
        <w:t>county</w:t>
      </w:r>
      <w:r w:rsidRPr="008A1FEA">
        <w:rPr>
          <w:rFonts w:ascii="Arial" w:hAnsi="Arial" w:cs="Arial"/>
          <w:color w:val="606062"/>
          <w:spacing w:val="3"/>
        </w:rPr>
        <w:t>'</w:t>
      </w:r>
      <w:r w:rsidRPr="008A1FEA">
        <w:rPr>
          <w:rFonts w:ascii="Arial" w:hAnsi="Arial" w:cs="Arial"/>
          <w:color w:val="34343A"/>
          <w:spacing w:val="4"/>
        </w:rPr>
        <w:t>s</w:t>
      </w:r>
      <w:r w:rsidRPr="008A1FEA">
        <w:rPr>
          <w:rFonts w:ascii="Arial" w:hAnsi="Arial" w:cs="Arial"/>
          <w:color w:val="34343A"/>
          <w:spacing w:val="7"/>
        </w:rPr>
        <w:t xml:space="preserve"> </w:t>
      </w:r>
      <w:r w:rsidRPr="008A1FEA">
        <w:rPr>
          <w:rFonts w:ascii="Arial" w:hAnsi="Arial" w:cs="Arial"/>
          <w:color w:val="34343A"/>
        </w:rPr>
        <w:t>tax</w:t>
      </w:r>
      <w:r w:rsidRPr="008A1FEA">
        <w:rPr>
          <w:rFonts w:ascii="Arial" w:hAnsi="Arial" w:cs="Arial"/>
          <w:color w:val="34343A"/>
          <w:spacing w:val="35"/>
        </w:rPr>
        <w:t xml:space="preserve"> </w:t>
      </w:r>
      <w:r w:rsidRPr="008A1FEA">
        <w:rPr>
          <w:rFonts w:ascii="Arial" w:hAnsi="Arial" w:cs="Arial"/>
          <w:color w:val="24242A"/>
        </w:rPr>
        <w:t>reven</w:t>
      </w:r>
      <w:r w:rsidRPr="008A1FEA">
        <w:rPr>
          <w:rFonts w:ascii="Arial" w:hAnsi="Arial" w:cs="Arial"/>
          <w:color w:val="24242A"/>
          <w:spacing w:val="4"/>
        </w:rPr>
        <w:t>ue</w:t>
      </w:r>
      <w:r w:rsidRPr="008A1FEA">
        <w:rPr>
          <w:rFonts w:ascii="Arial" w:hAnsi="Arial" w:cs="Arial"/>
          <w:color w:val="49494D"/>
          <w:spacing w:val="3"/>
        </w:rPr>
        <w:t>s.</w:t>
      </w:r>
      <w:r>
        <w:rPr>
          <w:rFonts w:ascii="Arial" w:hAnsi="Arial" w:cs="Arial"/>
          <w:color w:val="49494D"/>
          <w:spacing w:val="3"/>
        </w:rPr>
        <w:t xml:space="preserve"> </w:t>
      </w:r>
      <w:r w:rsidRPr="008A1FEA">
        <w:rPr>
          <w:rFonts w:ascii="Arial" w:hAnsi="Arial" w:cs="Arial"/>
          <w:color w:val="34343A"/>
          <w:w w:val="105"/>
        </w:rPr>
        <w:t>In</w:t>
      </w:r>
      <w:r w:rsidRPr="008A1FEA">
        <w:rPr>
          <w:rFonts w:ascii="Arial" w:hAnsi="Arial" w:cs="Arial"/>
          <w:color w:val="34343A"/>
          <w:spacing w:val="9"/>
          <w:w w:val="105"/>
        </w:rPr>
        <w:t xml:space="preserve"> </w:t>
      </w:r>
      <w:r w:rsidRPr="008A1FEA">
        <w:rPr>
          <w:rFonts w:ascii="Arial" w:hAnsi="Arial" w:cs="Arial"/>
          <w:color w:val="34343A"/>
          <w:spacing w:val="2"/>
          <w:w w:val="105"/>
        </w:rPr>
        <w:t>2003</w:t>
      </w:r>
      <w:r w:rsidRPr="008A1FEA">
        <w:rPr>
          <w:rFonts w:ascii="Arial" w:hAnsi="Arial" w:cs="Arial"/>
          <w:color w:val="606062"/>
          <w:spacing w:val="2"/>
          <w:w w:val="105"/>
        </w:rPr>
        <w:t>,</w:t>
      </w:r>
      <w:r w:rsidRPr="008A1FEA">
        <w:rPr>
          <w:rFonts w:ascii="Arial" w:hAnsi="Arial" w:cs="Arial"/>
          <w:color w:val="606062"/>
          <w:spacing w:val="-3"/>
          <w:w w:val="105"/>
        </w:rPr>
        <w:t xml:space="preserve"> </w:t>
      </w:r>
      <w:r w:rsidRPr="008A1FEA">
        <w:rPr>
          <w:rFonts w:ascii="Arial" w:hAnsi="Arial" w:cs="Arial"/>
          <w:color w:val="34343A"/>
          <w:w w:val="105"/>
        </w:rPr>
        <w:t>Virginia</w:t>
      </w:r>
      <w:r w:rsidRPr="008A1FEA">
        <w:rPr>
          <w:rFonts w:ascii="Arial" w:hAnsi="Arial" w:cs="Arial"/>
          <w:color w:val="34343A"/>
          <w:spacing w:val="22"/>
          <w:w w:val="105"/>
        </w:rPr>
        <w:t xml:space="preserve"> </w:t>
      </w:r>
      <w:r w:rsidRPr="008A1FEA">
        <w:rPr>
          <w:rFonts w:ascii="Arial" w:hAnsi="Arial" w:cs="Arial"/>
          <w:color w:val="24242A"/>
          <w:w w:val="105"/>
        </w:rPr>
        <w:t>Department</w:t>
      </w:r>
      <w:r w:rsidRPr="008A1FEA">
        <w:rPr>
          <w:rFonts w:ascii="Arial" w:hAnsi="Arial" w:cs="Arial"/>
          <w:color w:val="24242A"/>
          <w:spacing w:val="32"/>
          <w:w w:val="105"/>
        </w:rPr>
        <w:t xml:space="preserve"> </w:t>
      </w:r>
      <w:r w:rsidRPr="008A1FEA">
        <w:rPr>
          <w:rFonts w:ascii="Arial" w:hAnsi="Arial" w:cs="Arial"/>
          <w:color w:val="34343A"/>
          <w:w w:val="105"/>
        </w:rPr>
        <w:t>of</w:t>
      </w:r>
      <w:r w:rsidRPr="008A1FEA">
        <w:rPr>
          <w:rFonts w:ascii="Arial" w:hAnsi="Arial" w:cs="Arial"/>
          <w:color w:val="34343A"/>
          <w:spacing w:val="13"/>
          <w:w w:val="105"/>
        </w:rPr>
        <w:t xml:space="preserve"> </w:t>
      </w:r>
      <w:r w:rsidRPr="008A1FEA">
        <w:rPr>
          <w:rFonts w:ascii="Arial" w:hAnsi="Arial" w:cs="Arial"/>
          <w:color w:val="24242A"/>
          <w:w w:val="105"/>
        </w:rPr>
        <w:t>Game</w:t>
      </w:r>
      <w:r w:rsidRPr="008A1FEA">
        <w:rPr>
          <w:rFonts w:ascii="Arial" w:hAnsi="Arial" w:cs="Arial"/>
          <w:color w:val="24242A"/>
          <w:spacing w:val="3"/>
          <w:w w:val="105"/>
        </w:rPr>
        <w:t xml:space="preserve"> </w:t>
      </w:r>
      <w:r w:rsidRPr="008A1FEA">
        <w:rPr>
          <w:rFonts w:ascii="Arial" w:hAnsi="Arial" w:cs="Arial"/>
          <w:color w:val="34343A"/>
          <w:w w:val="105"/>
        </w:rPr>
        <w:t>and</w:t>
      </w:r>
      <w:r w:rsidRPr="008A1FEA">
        <w:rPr>
          <w:rFonts w:ascii="Arial" w:hAnsi="Arial" w:cs="Arial"/>
          <w:color w:val="34343A"/>
          <w:spacing w:val="16"/>
          <w:w w:val="105"/>
        </w:rPr>
        <w:t xml:space="preserve"> </w:t>
      </w:r>
      <w:r w:rsidRPr="008A1FEA">
        <w:rPr>
          <w:rFonts w:ascii="Arial" w:hAnsi="Arial" w:cs="Arial"/>
          <w:color w:val="24242A"/>
          <w:w w:val="105"/>
        </w:rPr>
        <w:t>Inland</w:t>
      </w:r>
      <w:r w:rsidRPr="008A1FEA">
        <w:rPr>
          <w:rFonts w:ascii="Arial" w:hAnsi="Arial" w:cs="Arial"/>
          <w:color w:val="24242A"/>
          <w:spacing w:val="23"/>
          <w:w w:val="105"/>
        </w:rPr>
        <w:t xml:space="preserve"> </w:t>
      </w:r>
      <w:r w:rsidRPr="008A1FEA">
        <w:rPr>
          <w:rFonts w:ascii="Arial" w:hAnsi="Arial" w:cs="Arial"/>
          <w:color w:val="34343A"/>
          <w:w w:val="105"/>
        </w:rPr>
        <w:t>Fisheries</w:t>
      </w:r>
      <w:r w:rsidRPr="008A1FEA">
        <w:rPr>
          <w:rFonts w:ascii="Arial" w:hAnsi="Arial" w:cs="Arial"/>
          <w:color w:val="34343A"/>
          <w:spacing w:val="20"/>
          <w:w w:val="105"/>
        </w:rPr>
        <w:t xml:space="preserve"> </w:t>
      </w:r>
      <w:r w:rsidRPr="008A1FEA">
        <w:rPr>
          <w:rFonts w:ascii="Arial" w:hAnsi="Arial" w:cs="Arial"/>
          <w:color w:val="34343A"/>
          <w:w w:val="105"/>
        </w:rPr>
        <w:t>(VDGIF)</w:t>
      </w:r>
      <w:r w:rsidRPr="008A1FEA">
        <w:rPr>
          <w:rFonts w:ascii="Arial" w:hAnsi="Arial" w:cs="Arial"/>
          <w:color w:val="34343A"/>
          <w:spacing w:val="15"/>
          <w:w w:val="105"/>
        </w:rPr>
        <w:t xml:space="preserve"> </w:t>
      </w:r>
      <w:r w:rsidRPr="008A1FEA">
        <w:rPr>
          <w:rFonts w:ascii="Arial" w:hAnsi="Arial" w:cs="Arial"/>
          <w:color w:val="24242A"/>
          <w:w w:val="105"/>
        </w:rPr>
        <w:t>doc</w:t>
      </w:r>
      <w:r w:rsidRPr="008A1FEA">
        <w:rPr>
          <w:rFonts w:ascii="Arial" w:hAnsi="Arial" w:cs="Arial"/>
          <w:color w:val="24242A"/>
          <w:spacing w:val="24"/>
          <w:w w:val="105"/>
        </w:rPr>
        <w:t>u</w:t>
      </w:r>
      <w:r w:rsidRPr="008A1FEA">
        <w:rPr>
          <w:rFonts w:ascii="Arial" w:hAnsi="Arial" w:cs="Arial"/>
          <w:color w:val="24242A"/>
          <w:w w:val="105"/>
        </w:rPr>
        <w:t>mented</w:t>
      </w:r>
      <w:r w:rsidRPr="008A1FEA">
        <w:rPr>
          <w:rFonts w:ascii="Arial" w:hAnsi="Arial" w:cs="Arial"/>
          <w:color w:val="24242A"/>
          <w:spacing w:val="62"/>
          <w:w w:val="102"/>
        </w:rPr>
        <w:t xml:space="preserve"> </w:t>
      </w:r>
      <w:r w:rsidRPr="008A1FEA">
        <w:rPr>
          <w:rFonts w:ascii="Arial" w:hAnsi="Arial" w:cs="Arial"/>
          <w:color w:val="34343A"/>
          <w:w w:val="105"/>
        </w:rPr>
        <w:t>40</w:t>
      </w:r>
      <w:r w:rsidRPr="008A1FEA">
        <w:rPr>
          <w:rFonts w:ascii="Arial" w:hAnsi="Arial" w:cs="Arial"/>
          <w:color w:val="34343A"/>
          <w:spacing w:val="-2"/>
          <w:w w:val="105"/>
        </w:rPr>
        <w:t xml:space="preserve"> </w:t>
      </w:r>
      <w:r w:rsidRPr="008A1FEA">
        <w:rPr>
          <w:rFonts w:ascii="Arial" w:hAnsi="Arial" w:cs="Arial"/>
          <w:color w:val="34343A"/>
          <w:w w:val="105"/>
        </w:rPr>
        <w:t>acres</w:t>
      </w:r>
      <w:r w:rsidRPr="008A1FEA">
        <w:rPr>
          <w:rFonts w:ascii="Arial" w:hAnsi="Arial" w:cs="Arial"/>
          <w:color w:val="34343A"/>
          <w:spacing w:val="-2"/>
          <w:w w:val="105"/>
        </w:rPr>
        <w:t xml:space="preserve"> </w:t>
      </w:r>
      <w:r w:rsidRPr="008A1FEA">
        <w:rPr>
          <w:rFonts w:ascii="Arial" w:hAnsi="Arial" w:cs="Arial"/>
          <w:color w:val="34343A"/>
          <w:w w:val="105"/>
        </w:rPr>
        <w:t>of</w:t>
      </w:r>
      <w:r w:rsidRPr="008A1FEA">
        <w:rPr>
          <w:rFonts w:ascii="Arial" w:hAnsi="Arial" w:cs="Arial"/>
          <w:color w:val="34343A"/>
          <w:spacing w:val="-3"/>
          <w:w w:val="105"/>
        </w:rPr>
        <w:t xml:space="preserve"> </w:t>
      </w:r>
      <w:proofErr w:type="spellStart"/>
      <w:r w:rsidRPr="008A1FEA">
        <w:rPr>
          <w:rFonts w:ascii="Arial" w:hAnsi="Arial" w:cs="Arial"/>
          <w:color w:val="24242A"/>
          <w:spacing w:val="6"/>
          <w:w w:val="105"/>
        </w:rPr>
        <w:t>h</w:t>
      </w:r>
      <w:r w:rsidRPr="008A1FEA">
        <w:rPr>
          <w:rFonts w:ascii="Arial" w:hAnsi="Arial" w:cs="Arial"/>
          <w:color w:val="49494D"/>
          <w:spacing w:val="6"/>
          <w:w w:val="105"/>
        </w:rPr>
        <w:t>y</w:t>
      </w:r>
      <w:r w:rsidRPr="008A1FEA">
        <w:rPr>
          <w:rFonts w:ascii="Arial" w:hAnsi="Arial" w:cs="Arial"/>
          <w:color w:val="24242A"/>
          <w:spacing w:val="6"/>
          <w:w w:val="105"/>
        </w:rPr>
        <w:t>drilla</w:t>
      </w:r>
      <w:proofErr w:type="spellEnd"/>
      <w:r w:rsidRPr="008A1FEA">
        <w:rPr>
          <w:rFonts w:ascii="Arial" w:hAnsi="Arial" w:cs="Arial"/>
          <w:color w:val="24242A"/>
          <w:spacing w:val="-2"/>
          <w:w w:val="105"/>
        </w:rPr>
        <w:t xml:space="preserve"> </w:t>
      </w:r>
      <w:r w:rsidRPr="008A1FEA">
        <w:rPr>
          <w:rFonts w:ascii="Arial" w:hAnsi="Arial" w:cs="Arial"/>
          <w:i/>
          <w:color w:val="34343A"/>
          <w:spacing w:val="1"/>
          <w:w w:val="105"/>
        </w:rPr>
        <w:t>(</w:t>
      </w:r>
      <w:proofErr w:type="spellStart"/>
      <w:r w:rsidRPr="008A1FEA">
        <w:rPr>
          <w:rFonts w:ascii="Arial" w:hAnsi="Arial" w:cs="Arial"/>
          <w:i/>
          <w:color w:val="34343A"/>
          <w:spacing w:val="1"/>
          <w:w w:val="105"/>
        </w:rPr>
        <w:t>Hydrilla</w:t>
      </w:r>
      <w:proofErr w:type="spellEnd"/>
      <w:r w:rsidRPr="008A1FEA">
        <w:rPr>
          <w:rFonts w:ascii="Arial" w:hAnsi="Arial" w:cs="Arial"/>
          <w:i/>
          <w:color w:val="34343A"/>
          <w:spacing w:val="7"/>
          <w:w w:val="105"/>
        </w:rPr>
        <w:t xml:space="preserve"> </w:t>
      </w:r>
      <w:proofErr w:type="spellStart"/>
      <w:r w:rsidRPr="008A1FEA">
        <w:rPr>
          <w:rFonts w:ascii="Arial" w:hAnsi="Arial" w:cs="Arial"/>
          <w:i/>
          <w:color w:val="49494D"/>
          <w:spacing w:val="1"/>
          <w:w w:val="105"/>
        </w:rPr>
        <w:t>verticillata</w:t>
      </w:r>
      <w:proofErr w:type="spellEnd"/>
      <w:r w:rsidRPr="008A1FEA">
        <w:rPr>
          <w:rFonts w:ascii="Arial" w:hAnsi="Arial" w:cs="Arial"/>
          <w:i/>
          <w:color w:val="49494D"/>
          <w:spacing w:val="1"/>
          <w:w w:val="105"/>
        </w:rPr>
        <w:t>)</w:t>
      </w:r>
      <w:r w:rsidRPr="008A1FEA">
        <w:rPr>
          <w:rFonts w:ascii="Arial" w:hAnsi="Arial" w:cs="Arial"/>
          <w:i/>
          <w:color w:val="49494D"/>
          <w:spacing w:val="15"/>
          <w:w w:val="105"/>
        </w:rPr>
        <w:t xml:space="preserve"> </w:t>
      </w:r>
      <w:r w:rsidRPr="008A1FEA">
        <w:rPr>
          <w:rFonts w:ascii="Arial" w:hAnsi="Arial" w:cs="Arial"/>
          <w:color w:val="34343A"/>
          <w:w w:val="105"/>
        </w:rPr>
        <w:t>in</w:t>
      </w:r>
      <w:r w:rsidRPr="008A1FEA">
        <w:rPr>
          <w:rFonts w:ascii="Arial" w:hAnsi="Arial" w:cs="Arial"/>
          <w:color w:val="34343A"/>
          <w:spacing w:val="-2"/>
          <w:w w:val="105"/>
        </w:rPr>
        <w:t xml:space="preserve"> </w:t>
      </w:r>
      <w:r w:rsidRPr="008A1FEA">
        <w:rPr>
          <w:rFonts w:ascii="Arial" w:hAnsi="Arial" w:cs="Arial"/>
          <w:color w:val="24242A"/>
          <w:w w:val="105"/>
        </w:rPr>
        <w:t>the</w:t>
      </w:r>
      <w:r w:rsidRPr="008A1FEA">
        <w:rPr>
          <w:rFonts w:ascii="Arial" w:hAnsi="Arial" w:cs="Arial"/>
          <w:color w:val="24242A"/>
          <w:spacing w:val="1"/>
          <w:w w:val="105"/>
        </w:rPr>
        <w:t xml:space="preserve"> </w:t>
      </w:r>
      <w:r w:rsidRPr="008A1FEA">
        <w:rPr>
          <w:rFonts w:ascii="Arial" w:hAnsi="Arial" w:cs="Arial"/>
          <w:color w:val="24242A"/>
          <w:w w:val="105"/>
        </w:rPr>
        <w:t>upper</w:t>
      </w:r>
      <w:r w:rsidRPr="008A1FEA">
        <w:rPr>
          <w:rFonts w:ascii="Arial" w:hAnsi="Arial" w:cs="Arial"/>
          <w:color w:val="24242A"/>
          <w:spacing w:val="8"/>
          <w:w w:val="105"/>
        </w:rPr>
        <w:t xml:space="preserve"> </w:t>
      </w:r>
      <w:r w:rsidRPr="008A1FEA">
        <w:rPr>
          <w:rFonts w:ascii="Arial" w:hAnsi="Arial" w:cs="Arial"/>
          <w:color w:val="24242A"/>
          <w:w w:val="105"/>
        </w:rPr>
        <w:t>lake</w:t>
      </w:r>
      <w:r w:rsidRPr="008A1FEA">
        <w:rPr>
          <w:rFonts w:ascii="Arial" w:hAnsi="Arial" w:cs="Arial"/>
          <w:color w:val="24242A"/>
          <w:spacing w:val="-3"/>
          <w:w w:val="105"/>
        </w:rPr>
        <w:t xml:space="preserve"> </w:t>
      </w:r>
      <w:r w:rsidRPr="008A1FEA">
        <w:rPr>
          <w:rFonts w:ascii="Arial" w:hAnsi="Arial" w:cs="Arial"/>
          <w:color w:val="34343A"/>
          <w:w w:val="105"/>
        </w:rPr>
        <w:t>area.</w:t>
      </w:r>
      <w:r w:rsidRPr="008A1FEA">
        <w:rPr>
          <w:rFonts w:ascii="Arial" w:hAnsi="Arial" w:cs="Arial"/>
          <w:color w:val="34343A"/>
          <w:spacing w:val="-2"/>
          <w:w w:val="105"/>
        </w:rPr>
        <w:t xml:space="preserve"> </w:t>
      </w:r>
      <w:r w:rsidRPr="008A1FEA">
        <w:rPr>
          <w:rFonts w:ascii="Arial" w:hAnsi="Arial" w:cs="Arial"/>
          <w:color w:val="24242A"/>
          <w:w w:val="105"/>
        </w:rPr>
        <w:t>In</w:t>
      </w:r>
      <w:r w:rsidRPr="008A1FEA">
        <w:rPr>
          <w:rFonts w:ascii="Arial" w:hAnsi="Arial" w:cs="Arial"/>
          <w:color w:val="24242A"/>
          <w:spacing w:val="2"/>
          <w:w w:val="105"/>
        </w:rPr>
        <w:t xml:space="preserve"> </w:t>
      </w:r>
      <w:r w:rsidRPr="008A1FEA">
        <w:rPr>
          <w:rFonts w:ascii="Arial" w:hAnsi="Arial" w:cs="Arial"/>
          <w:color w:val="34343A"/>
          <w:w w:val="105"/>
        </w:rPr>
        <w:t>subsequent</w:t>
      </w:r>
      <w:r w:rsidRPr="008A1FEA">
        <w:rPr>
          <w:rFonts w:ascii="Arial" w:hAnsi="Arial" w:cs="Arial"/>
          <w:color w:val="34343A"/>
          <w:spacing w:val="2"/>
          <w:w w:val="105"/>
        </w:rPr>
        <w:t xml:space="preserve"> </w:t>
      </w:r>
      <w:r w:rsidRPr="008A1FEA">
        <w:rPr>
          <w:rFonts w:ascii="Arial" w:hAnsi="Arial" w:cs="Arial"/>
          <w:color w:val="49494D"/>
          <w:spacing w:val="5"/>
          <w:w w:val="105"/>
        </w:rPr>
        <w:t>yea</w:t>
      </w:r>
      <w:r w:rsidRPr="008A1FEA">
        <w:rPr>
          <w:rFonts w:ascii="Arial" w:hAnsi="Arial" w:cs="Arial"/>
          <w:color w:val="24242A"/>
          <w:spacing w:val="5"/>
          <w:w w:val="105"/>
        </w:rPr>
        <w:t>rs</w:t>
      </w:r>
      <w:r w:rsidRPr="008A1FEA">
        <w:rPr>
          <w:rFonts w:ascii="Arial" w:hAnsi="Arial" w:cs="Arial"/>
          <w:color w:val="606062"/>
          <w:spacing w:val="4"/>
          <w:w w:val="105"/>
        </w:rPr>
        <w:t>,</w:t>
      </w:r>
      <w:r>
        <w:rPr>
          <w:rFonts w:ascii="Arial" w:hAnsi="Arial" w:cs="Arial"/>
          <w:color w:val="606062"/>
          <w:spacing w:val="4"/>
          <w:w w:val="105"/>
        </w:rPr>
        <w:t xml:space="preserve"> </w:t>
      </w:r>
      <w:proofErr w:type="spellStart"/>
      <w:r w:rsidRPr="008A1FEA">
        <w:rPr>
          <w:rFonts w:ascii="Arial" w:hAnsi="Arial" w:cs="Arial"/>
          <w:color w:val="34343A"/>
        </w:rPr>
        <w:t>hydrilla</w:t>
      </w:r>
      <w:proofErr w:type="spellEnd"/>
      <w:r w:rsidRPr="008A1FEA">
        <w:rPr>
          <w:rFonts w:ascii="Arial" w:hAnsi="Arial" w:cs="Arial"/>
          <w:color w:val="34343A"/>
          <w:spacing w:val="36"/>
        </w:rPr>
        <w:t xml:space="preserve"> </w:t>
      </w:r>
      <w:proofErr w:type="gramStart"/>
      <w:r w:rsidRPr="008A1FEA">
        <w:rPr>
          <w:rFonts w:ascii="Arial" w:hAnsi="Arial" w:cs="Arial"/>
          <w:color w:val="34343A"/>
        </w:rPr>
        <w:t xml:space="preserve">expanded </w:t>
      </w:r>
      <w:r w:rsidRPr="008A1FEA">
        <w:rPr>
          <w:rFonts w:ascii="Arial" w:hAnsi="Arial" w:cs="Arial"/>
          <w:color w:val="34343A"/>
          <w:spacing w:val="11"/>
        </w:rPr>
        <w:t xml:space="preserve"> </w:t>
      </w:r>
      <w:proofErr w:type="spellStart"/>
      <w:r w:rsidRPr="008A1FEA">
        <w:rPr>
          <w:rFonts w:ascii="Arial" w:hAnsi="Arial" w:cs="Arial"/>
          <w:color w:val="34343A"/>
        </w:rPr>
        <w:t>i</w:t>
      </w:r>
      <w:proofErr w:type="spellEnd"/>
      <w:proofErr w:type="gramEnd"/>
      <w:r w:rsidRPr="008A1FEA">
        <w:rPr>
          <w:rFonts w:ascii="Arial" w:hAnsi="Arial" w:cs="Arial"/>
          <w:color w:val="34343A"/>
          <w:spacing w:val="-25"/>
        </w:rPr>
        <w:t xml:space="preserve"> </w:t>
      </w:r>
      <w:r w:rsidRPr="008A1FEA">
        <w:rPr>
          <w:rFonts w:ascii="Arial" w:hAnsi="Arial" w:cs="Arial"/>
          <w:color w:val="34343A"/>
        </w:rPr>
        <w:t>n</w:t>
      </w:r>
      <w:r w:rsidRPr="008A1FEA">
        <w:rPr>
          <w:rFonts w:ascii="Arial" w:hAnsi="Arial" w:cs="Arial"/>
          <w:color w:val="34343A"/>
          <w:spacing w:val="28"/>
        </w:rPr>
        <w:t xml:space="preserve"> </w:t>
      </w:r>
      <w:r w:rsidRPr="008A1FEA">
        <w:rPr>
          <w:rFonts w:ascii="Arial" w:hAnsi="Arial" w:cs="Arial"/>
          <w:color w:val="34343A"/>
        </w:rPr>
        <w:t>the</w:t>
      </w:r>
      <w:r w:rsidRPr="008A1FEA">
        <w:rPr>
          <w:rFonts w:ascii="Arial" w:hAnsi="Arial" w:cs="Arial"/>
          <w:color w:val="34343A"/>
          <w:spacing w:val="29"/>
        </w:rPr>
        <w:t xml:space="preserve"> </w:t>
      </w:r>
      <w:r w:rsidRPr="008A1FEA">
        <w:rPr>
          <w:rFonts w:ascii="Arial" w:hAnsi="Arial" w:cs="Arial"/>
          <w:color w:val="24242A"/>
        </w:rPr>
        <w:t>absence</w:t>
      </w:r>
      <w:r w:rsidRPr="008A1FEA">
        <w:rPr>
          <w:rFonts w:ascii="Arial" w:hAnsi="Arial" w:cs="Arial"/>
          <w:color w:val="24242A"/>
          <w:spacing w:val="35"/>
        </w:rPr>
        <w:t xml:space="preserve"> </w:t>
      </w:r>
      <w:r w:rsidRPr="008A1FEA">
        <w:rPr>
          <w:rFonts w:ascii="Arial" w:hAnsi="Arial" w:cs="Arial"/>
          <w:color w:val="34343A"/>
        </w:rPr>
        <w:t>of</w:t>
      </w:r>
      <w:r w:rsidRPr="008A1FEA">
        <w:rPr>
          <w:rFonts w:ascii="Arial" w:hAnsi="Arial" w:cs="Arial"/>
          <w:color w:val="34343A"/>
          <w:spacing w:val="27"/>
        </w:rPr>
        <w:t xml:space="preserve"> </w:t>
      </w:r>
      <w:r w:rsidRPr="008A1FEA">
        <w:rPr>
          <w:rFonts w:ascii="Arial" w:hAnsi="Arial" w:cs="Arial"/>
          <w:color w:val="34343A"/>
        </w:rPr>
        <w:t>a</w:t>
      </w:r>
      <w:r w:rsidRPr="008A1FEA">
        <w:rPr>
          <w:rFonts w:ascii="Arial" w:hAnsi="Arial" w:cs="Arial"/>
          <w:color w:val="34343A"/>
          <w:spacing w:val="32"/>
        </w:rPr>
        <w:t xml:space="preserve"> </w:t>
      </w:r>
      <w:r w:rsidRPr="008A1FEA">
        <w:rPr>
          <w:rFonts w:ascii="Arial" w:hAnsi="Arial" w:cs="Arial"/>
          <w:color w:val="34343A"/>
        </w:rPr>
        <w:t>coord</w:t>
      </w:r>
      <w:r w:rsidRPr="008A1FEA">
        <w:rPr>
          <w:rFonts w:ascii="Arial" w:hAnsi="Arial" w:cs="Arial"/>
          <w:color w:val="34343A"/>
          <w:spacing w:val="5"/>
        </w:rPr>
        <w:t>i</w:t>
      </w:r>
      <w:r w:rsidRPr="008A1FEA">
        <w:rPr>
          <w:rFonts w:ascii="Arial" w:hAnsi="Arial" w:cs="Arial"/>
          <w:color w:val="34343A"/>
          <w:spacing w:val="2"/>
        </w:rPr>
        <w:t>nated</w:t>
      </w:r>
      <w:r w:rsidRPr="008A1FEA">
        <w:rPr>
          <w:rFonts w:ascii="Arial" w:hAnsi="Arial" w:cs="Arial"/>
          <w:color w:val="34343A"/>
          <w:spacing w:val="52"/>
        </w:rPr>
        <w:t xml:space="preserve"> </w:t>
      </w:r>
      <w:r w:rsidRPr="008A1FEA">
        <w:rPr>
          <w:rFonts w:ascii="Arial" w:hAnsi="Arial" w:cs="Arial"/>
          <w:color w:val="34343A"/>
        </w:rPr>
        <w:t>control</w:t>
      </w:r>
      <w:r w:rsidRPr="008A1FEA">
        <w:rPr>
          <w:rFonts w:ascii="Arial" w:hAnsi="Arial" w:cs="Arial"/>
          <w:color w:val="34343A"/>
          <w:spacing w:val="47"/>
        </w:rPr>
        <w:t xml:space="preserve"> </w:t>
      </w:r>
      <w:r w:rsidRPr="008A1FEA">
        <w:rPr>
          <w:rFonts w:ascii="Arial" w:hAnsi="Arial" w:cs="Arial"/>
          <w:color w:val="34343A"/>
          <w:spacing w:val="1"/>
        </w:rPr>
        <w:t>effort</w:t>
      </w:r>
      <w:r w:rsidRPr="008A1FEA">
        <w:rPr>
          <w:rFonts w:ascii="Arial" w:hAnsi="Arial" w:cs="Arial"/>
          <w:color w:val="606062"/>
          <w:spacing w:val="1"/>
        </w:rPr>
        <w:t>,</w:t>
      </w:r>
      <w:r w:rsidRPr="008A1FEA">
        <w:rPr>
          <w:rFonts w:ascii="Arial" w:hAnsi="Arial" w:cs="Arial"/>
          <w:color w:val="606062"/>
          <w:spacing w:val="13"/>
        </w:rPr>
        <w:t xml:space="preserve"> </w:t>
      </w:r>
      <w:r w:rsidRPr="008A1FEA">
        <w:rPr>
          <w:rFonts w:ascii="Arial" w:hAnsi="Arial" w:cs="Arial"/>
          <w:color w:val="34343A"/>
        </w:rPr>
        <w:t>covering</w:t>
      </w:r>
      <w:r w:rsidRPr="008A1FEA">
        <w:rPr>
          <w:rFonts w:ascii="Arial" w:hAnsi="Arial" w:cs="Arial"/>
          <w:color w:val="34343A"/>
          <w:spacing w:val="33"/>
        </w:rPr>
        <w:t xml:space="preserve"> </w:t>
      </w:r>
      <w:r w:rsidRPr="008A1FEA">
        <w:rPr>
          <w:rFonts w:ascii="Arial" w:hAnsi="Arial" w:cs="Arial"/>
          <w:color w:val="34343A"/>
        </w:rPr>
        <w:t xml:space="preserve">approximately </w:t>
      </w:r>
      <w:r w:rsidRPr="008A1FEA">
        <w:rPr>
          <w:rFonts w:ascii="Arial" w:hAnsi="Arial" w:cs="Arial"/>
          <w:color w:val="34343A"/>
          <w:spacing w:val="4"/>
        </w:rPr>
        <w:t xml:space="preserve"> </w:t>
      </w:r>
      <w:r w:rsidRPr="008A1FEA">
        <w:rPr>
          <w:rFonts w:ascii="Arial" w:hAnsi="Arial" w:cs="Arial"/>
          <w:color w:val="34343A"/>
        </w:rPr>
        <w:t>400</w:t>
      </w:r>
      <w:r w:rsidRPr="008A1FEA">
        <w:rPr>
          <w:rFonts w:ascii="Arial" w:hAnsi="Arial" w:cs="Arial"/>
          <w:color w:val="34343A"/>
          <w:spacing w:val="38"/>
        </w:rPr>
        <w:t xml:space="preserve"> </w:t>
      </w:r>
      <w:r w:rsidRPr="008A1FEA">
        <w:rPr>
          <w:rFonts w:ascii="Arial" w:hAnsi="Arial" w:cs="Arial"/>
          <w:color w:val="34343A"/>
        </w:rPr>
        <w:t>acres</w:t>
      </w:r>
      <w:r w:rsidRPr="008A1FEA">
        <w:rPr>
          <w:rFonts w:ascii="Arial" w:hAnsi="Arial" w:cs="Arial"/>
          <w:color w:val="34343A"/>
          <w:spacing w:val="31"/>
        </w:rPr>
        <w:t xml:space="preserve"> </w:t>
      </w:r>
      <w:r w:rsidRPr="008A1FEA">
        <w:rPr>
          <w:rFonts w:ascii="Arial" w:hAnsi="Arial" w:cs="Arial"/>
          <w:color w:val="24242A"/>
          <w:spacing w:val="7"/>
        </w:rPr>
        <w:t>b</w:t>
      </w:r>
      <w:r w:rsidRPr="008A1FEA">
        <w:rPr>
          <w:rFonts w:ascii="Arial" w:hAnsi="Arial" w:cs="Arial"/>
          <w:color w:val="49494D"/>
          <w:spacing w:val="7"/>
        </w:rPr>
        <w:t>y</w:t>
      </w:r>
      <w:r w:rsidRPr="008A1FEA">
        <w:rPr>
          <w:rFonts w:ascii="Arial" w:hAnsi="Arial" w:cs="Arial"/>
          <w:color w:val="49494D"/>
          <w:spacing w:val="33"/>
        </w:rPr>
        <w:t xml:space="preserve"> </w:t>
      </w:r>
      <w:r w:rsidRPr="008A1FEA">
        <w:rPr>
          <w:rFonts w:ascii="Arial" w:hAnsi="Arial" w:cs="Arial"/>
          <w:color w:val="34343A"/>
        </w:rPr>
        <w:t>fall</w:t>
      </w:r>
      <w:r w:rsidRPr="008A1FEA">
        <w:rPr>
          <w:rFonts w:ascii="Arial" w:hAnsi="Arial" w:cs="Arial"/>
          <w:color w:val="34343A"/>
          <w:spacing w:val="23"/>
          <w:w w:val="102"/>
        </w:rPr>
        <w:t xml:space="preserve"> </w:t>
      </w:r>
      <w:r w:rsidRPr="008A1FEA">
        <w:rPr>
          <w:rFonts w:ascii="Arial" w:hAnsi="Arial" w:cs="Arial"/>
          <w:color w:val="34343A"/>
        </w:rPr>
        <w:t xml:space="preserve">2010. </w:t>
      </w:r>
      <w:r w:rsidRPr="008A1FEA">
        <w:rPr>
          <w:rFonts w:ascii="Arial" w:hAnsi="Arial" w:cs="Arial"/>
          <w:color w:val="34343A"/>
          <w:spacing w:val="49"/>
        </w:rPr>
        <w:t xml:space="preserve"> </w:t>
      </w:r>
      <w:r w:rsidRPr="008A1FEA">
        <w:rPr>
          <w:rFonts w:ascii="Arial" w:hAnsi="Arial" w:cs="Arial"/>
          <w:color w:val="34343A"/>
        </w:rPr>
        <w:t>Left</w:t>
      </w:r>
      <w:r w:rsidRPr="008A1FEA">
        <w:rPr>
          <w:rFonts w:ascii="Arial" w:hAnsi="Arial" w:cs="Arial"/>
          <w:color w:val="34343A"/>
          <w:spacing w:val="48"/>
        </w:rPr>
        <w:t xml:space="preserve"> </w:t>
      </w:r>
      <w:proofErr w:type="gramStart"/>
      <w:r w:rsidRPr="008A1FEA">
        <w:rPr>
          <w:rFonts w:ascii="Arial" w:hAnsi="Arial" w:cs="Arial"/>
          <w:color w:val="24242A"/>
        </w:rPr>
        <w:t>uncontrolled</w:t>
      </w:r>
      <w:r w:rsidRPr="008A1FEA">
        <w:rPr>
          <w:rFonts w:ascii="Arial" w:hAnsi="Arial" w:cs="Arial"/>
          <w:color w:val="24242A"/>
          <w:spacing w:val="5"/>
        </w:rPr>
        <w:t xml:space="preserve"> </w:t>
      </w:r>
      <w:r w:rsidRPr="008A1FEA">
        <w:rPr>
          <w:rFonts w:ascii="Arial" w:hAnsi="Arial" w:cs="Arial"/>
          <w:color w:val="606062"/>
        </w:rPr>
        <w:t>,</w:t>
      </w:r>
      <w:proofErr w:type="gramEnd"/>
      <w:r w:rsidRPr="008A1FEA">
        <w:rPr>
          <w:rFonts w:ascii="Arial" w:hAnsi="Arial" w:cs="Arial"/>
          <w:color w:val="606062"/>
          <w:spacing w:val="18"/>
        </w:rPr>
        <w:t xml:space="preserve"> </w:t>
      </w:r>
      <w:r w:rsidRPr="008A1FEA">
        <w:rPr>
          <w:rFonts w:ascii="Arial" w:hAnsi="Arial" w:cs="Arial"/>
          <w:color w:val="34343A"/>
        </w:rPr>
        <w:t>even</w:t>
      </w:r>
      <w:r w:rsidRPr="008A1FEA">
        <w:rPr>
          <w:rFonts w:ascii="Arial" w:hAnsi="Arial" w:cs="Arial"/>
          <w:color w:val="34343A"/>
          <w:spacing w:val="42"/>
        </w:rPr>
        <w:t xml:space="preserve"> </w:t>
      </w:r>
      <w:r w:rsidRPr="008A1FEA">
        <w:rPr>
          <w:rFonts w:ascii="Arial" w:hAnsi="Arial" w:cs="Arial"/>
          <w:color w:val="34343A"/>
        </w:rPr>
        <w:t>given</w:t>
      </w:r>
      <w:r w:rsidRPr="008A1FEA">
        <w:rPr>
          <w:rFonts w:ascii="Arial" w:hAnsi="Arial" w:cs="Arial"/>
          <w:color w:val="34343A"/>
          <w:spacing w:val="51"/>
        </w:rPr>
        <w:t xml:space="preserve"> </w:t>
      </w:r>
      <w:proofErr w:type="spellStart"/>
      <w:r w:rsidRPr="008A1FEA">
        <w:rPr>
          <w:rFonts w:ascii="Arial" w:hAnsi="Arial" w:cs="Arial"/>
          <w:color w:val="34343A"/>
        </w:rPr>
        <w:t>Claytor</w:t>
      </w:r>
      <w:proofErr w:type="spellEnd"/>
      <w:r w:rsidRPr="008A1FEA">
        <w:rPr>
          <w:rFonts w:ascii="Arial" w:hAnsi="Arial" w:cs="Arial"/>
          <w:color w:val="34343A"/>
          <w:spacing w:val="38"/>
        </w:rPr>
        <w:t xml:space="preserve"> </w:t>
      </w:r>
      <w:r w:rsidRPr="008A1FEA">
        <w:rPr>
          <w:rFonts w:ascii="Arial" w:hAnsi="Arial" w:cs="Arial"/>
          <w:color w:val="34343A"/>
        </w:rPr>
        <w:t>Lake's</w:t>
      </w:r>
      <w:r w:rsidRPr="008A1FEA">
        <w:rPr>
          <w:rFonts w:ascii="Arial" w:hAnsi="Arial" w:cs="Arial"/>
          <w:color w:val="34343A"/>
          <w:spacing w:val="46"/>
        </w:rPr>
        <w:t xml:space="preserve"> </w:t>
      </w:r>
      <w:r w:rsidRPr="008A1FEA">
        <w:rPr>
          <w:rFonts w:ascii="Arial" w:hAnsi="Arial" w:cs="Arial"/>
          <w:color w:val="24242A"/>
        </w:rPr>
        <w:t xml:space="preserve">limited </w:t>
      </w:r>
      <w:r w:rsidRPr="008A1FEA">
        <w:rPr>
          <w:rFonts w:ascii="Arial" w:hAnsi="Arial" w:cs="Arial"/>
          <w:color w:val="24242A"/>
          <w:spacing w:val="6"/>
        </w:rPr>
        <w:t xml:space="preserve"> </w:t>
      </w:r>
      <w:r w:rsidRPr="008A1FEA">
        <w:rPr>
          <w:rFonts w:ascii="Arial" w:hAnsi="Arial" w:cs="Arial"/>
          <w:color w:val="24242A"/>
        </w:rPr>
        <w:t>littoral</w:t>
      </w:r>
      <w:r w:rsidRPr="008A1FEA">
        <w:rPr>
          <w:rFonts w:ascii="Arial" w:hAnsi="Arial" w:cs="Arial"/>
          <w:color w:val="24242A"/>
          <w:spacing w:val="49"/>
        </w:rPr>
        <w:t xml:space="preserve"> </w:t>
      </w:r>
      <w:r w:rsidRPr="008A1FEA">
        <w:rPr>
          <w:rFonts w:ascii="Arial" w:hAnsi="Arial" w:cs="Arial"/>
          <w:color w:val="24242A"/>
        </w:rPr>
        <w:t>habitat</w:t>
      </w:r>
      <w:r w:rsidRPr="008A1FEA">
        <w:rPr>
          <w:rFonts w:ascii="Arial" w:hAnsi="Arial" w:cs="Arial"/>
          <w:color w:val="24242A"/>
          <w:spacing w:val="-21"/>
        </w:rPr>
        <w:t xml:space="preserve"> </w:t>
      </w:r>
      <w:r w:rsidRPr="008A1FEA">
        <w:rPr>
          <w:rFonts w:ascii="Arial" w:hAnsi="Arial" w:cs="Arial"/>
          <w:color w:val="606062"/>
        </w:rPr>
        <w:t>,</w:t>
      </w:r>
      <w:r w:rsidRPr="008A1FEA">
        <w:rPr>
          <w:rFonts w:ascii="Arial" w:hAnsi="Arial" w:cs="Arial"/>
          <w:color w:val="606062"/>
          <w:spacing w:val="14"/>
        </w:rPr>
        <w:t xml:space="preserve"> </w:t>
      </w:r>
      <w:proofErr w:type="spellStart"/>
      <w:r w:rsidRPr="008A1FEA">
        <w:rPr>
          <w:rFonts w:ascii="Arial" w:hAnsi="Arial" w:cs="Arial"/>
          <w:color w:val="34343A"/>
        </w:rPr>
        <w:t>hydrilla</w:t>
      </w:r>
      <w:proofErr w:type="spellEnd"/>
      <w:r w:rsidRPr="008A1FEA">
        <w:rPr>
          <w:rFonts w:ascii="Arial" w:hAnsi="Arial" w:cs="Arial"/>
          <w:color w:val="34343A"/>
          <w:spacing w:val="39"/>
        </w:rPr>
        <w:t xml:space="preserve"> </w:t>
      </w:r>
      <w:r w:rsidRPr="008A1FEA">
        <w:rPr>
          <w:rFonts w:ascii="Arial" w:hAnsi="Arial" w:cs="Arial"/>
          <w:color w:val="24242A"/>
        </w:rPr>
        <w:t>m</w:t>
      </w:r>
      <w:r w:rsidRPr="008A1FEA">
        <w:rPr>
          <w:rFonts w:ascii="Arial" w:hAnsi="Arial" w:cs="Arial"/>
          <w:color w:val="24242A"/>
          <w:spacing w:val="18"/>
        </w:rPr>
        <w:t>a</w:t>
      </w:r>
      <w:r w:rsidRPr="008A1FEA">
        <w:rPr>
          <w:rFonts w:ascii="Arial" w:hAnsi="Arial" w:cs="Arial"/>
          <w:color w:val="49494D"/>
        </w:rPr>
        <w:t>y</w:t>
      </w:r>
      <w:r w:rsidRPr="008A1FEA">
        <w:rPr>
          <w:rFonts w:ascii="Arial" w:hAnsi="Arial" w:cs="Arial"/>
          <w:color w:val="49494D"/>
          <w:spacing w:val="36"/>
        </w:rPr>
        <w:t xml:space="preserve"> </w:t>
      </w:r>
      <w:r w:rsidRPr="008A1FEA">
        <w:rPr>
          <w:rFonts w:ascii="Arial" w:hAnsi="Arial" w:cs="Arial"/>
          <w:color w:val="24242A"/>
        </w:rPr>
        <w:t>h</w:t>
      </w:r>
      <w:r w:rsidRPr="008A1FEA">
        <w:rPr>
          <w:rFonts w:ascii="Arial" w:hAnsi="Arial" w:cs="Arial"/>
          <w:color w:val="24242A"/>
          <w:spacing w:val="16"/>
        </w:rPr>
        <w:t>a</w:t>
      </w:r>
      <w:r w:rsidRPr="008A1FEA">
        <w:rPr>
          <w:rFonts w:ascii="Arial" w:hAnsi="Arial" w:cs="Arial"/>
          <w:color w:val="49494D"/>
        </w:rPr>
        <w:t>ve</w:t>
      </w:r>
      <w:r w:rsidRPr="008A1FEA">
        <w:rPr>
          <w:rFonts w:ascii="Arial" w:hAnsi="Arial" w:cs="Arial"/>
          <w:color w:val="49494D"/>
          <w:spacing w:val="30"/>
        </w:rPr>
        <w:t xml:space="preserve"> </w:t>
      </w:r>
      <w:r w:rsidRPr="008A1FEA">
        <w:rPr>
          <w:rFonts w:ascii="Arial" w:hAnsi="Arial" w:cs="Arial"/>
          <w:color w:val="34343A"/>
        </w:rPr>
        <w:t>expanded</w:t>
      </w:r>
      <w:r>
        <w:rPr>
          <w:rFonts w:ascii="Arial" w:hAnsi="Arial" w:cs="Arial"/>
          <w:color w:val="34343A"/>
        </w:rPr>
        <w:t xml:space="preserve"> </w:t>
      </w:r>
      <w:r w:rsidRPr="008A1FEA">
        <w:rPr>
          <w:rFonts w:ascii="Arial" w:hAnsi="Arial" w:cs="Arial"/>
          <w:color w:val="24242A"/>
        </w:rPr>
        <w:t xml:space="preserve">to </w:t>
      </w:r>
      <w:r w:rsidRPr="008A1FEA">
        <w:rPr>
          <w:rFonts w:ascii="Arial" w:hAnsi="Arial" w:cs="Arial"/>
          <w:color w:val="24242A"/>
          <w:spacing w:val="18"/>
        </w:rPr>
        <w:t xml:space="preserve"> </w:t>
      </w:r>
      <w:r w:rsidRPr="008A1FEA">
        <w:rPr>
          <w:rFonts w:ascii="Arial" w:hAnsi="Arial" w:cs="Arial"/>
          <w:color w:val="34343A"/>
          <w:spacing w:val="-3"/>
        </w:rPr>
        <w:t>1</w:t>
      </w:r>
      <w:r w:rsidRPr="008A1FEA">
        <w:rPr>
          <w:rFonts w:ascii="Arial" w:hAnsi="Arial" w:cs="Arial"/>
          <w:color w:val="606062"/>
          <w:spacing w:val="-2"/>
        </w:rPr>
        <w:t>,</w:t>
      </w:r>
      <w:r w:rsidRPr="008A1FEA">
        <w:rPr>
          <w:rFonts w:ascii="Arial" w:hAnsi="Arial" w:cs="Arial"/>
          <w:color w:val="34343A"/>
          <w:spacing w:val="-2"/>
        </w:rPr>
        <w:t>200+</w:t>
      </w:r>
      <w:r w:rsidRPr="008A1FEA">
        <w:rPr>
          <w:rFonts w:ascii="Arial" w:hAnsi="Arial" w:cs="Arial"/>
          <w:color w:val="34343A"/>
          <w:spacing w:val="40"/>
        </w:rPr>
        <w:t xml:space="preserve"> </w:t>
      </w:r>
      <w:r w:rsidRPr="008A1FEA">
        <w:rPr>
          <w:rFonts w:ascii="Arial" w:hAnsi="Arial" w:cs="Arial"/>
          <w:color w:val="34343A"/>
        </w:rPr>
        <w:t>acres</w:t>
      </w:r>
      <w:r w:rsidRPr="008A1FEA">
        <w:rPr>
          <w:rFonts w:ascii="Arial" w:hAnsi="Arial" w:cs="Arial"/>
          <w:color w:val="34343A"/>
          <w:spacing w:val="44"/>
        </w:rPr>
        <w:t xml:space="preserve"> </w:t>
      </w:r>
      <w:r w:rsidRPr="008A1FEA">
        <w:rPr>
          <w:rFonts w:ascii="Arial" w:hAnsi="Arial" w:cs="Arial"/>
          <w:color w:val="34343A"/>
        </w:rPr>
        <w:t>(over</w:t>
      </w:r>
      <w:r w:rsidRPr="008A1FEA">
        <w:rPr>
          <w:rFonts w:ascii="Arial" w:hAnsi="Arial" w:cs="Arial"/>
          <w:color w:val="34343A"/>
          <w:spacing w:val="39"/>
        </w:rPr>
        <w:t xml:space="preserve"> </w:t>
      </w:r>
      <w:r w:rsidRPr="008A1FEA">
        <w:rPr>
          <w:rFonts w:ascii="Arial" w:hAnsi="Arial" w:cs="Arial"/>
          <w:color w:val="34343A"/>
        </w:rPr>
        <w:t>25%</w:t>
      </w:r>
      <w:r w:rsidRPr="008A1FEA">
        <w:rPr>
          <w:rFonts w:ascii="Arial" w:hAnsi="Arial" w:cs="Arial"/>
          <w:color w:val="34343A"/>
          <w:spacing w:val="29"/>
        </w:rPr>
        <w:t xml:space="preserve"> </w:t>
      </w:r>
      <w:r w:rsidRPr="008A1FEA">
        <w:rPr>
          <w:rFonts w:ascii="Arial" w:hAnsi="Arial" w:cs="Arial"/>
          <w:color w:val="34343A"/>
        </w:rPr>
        <w:t>of</w:t>
      </w:r>
      <w:r w:rsidRPr="008A1FEA">
        <w:rPr>
          <w:rFonts w:ascii="Arial" w:hAnsi="Arial" w:cs="Arial"/>
          <w:color w:val="34343A"/>
          <w:spacing w:val="33"/>
        </w:rPr>
        <w:t xml:space="preserve"> </w:t>
      </w:r>
      <w:r w:rsidRPr="008A1FEA">
        <w:rPr>
          <w:rFonts w:ascii="Arial" w:hAnsi="Arial" w:cs="Arial"/>
          <w:color w:val="34343A"/>
        </w:rPr>
        <w:t>surface</w:t>
      </w:r>
      <w:r w:rsidRPr="008A1FEA">
        <w:rPr>
          <w:rFonts w:ascii="Arial" w:hAnsi="Arial" w:cs="Arial"/>
          <w:color w:val="34343A"/>
          <w:spacing w:val="43"/>
        </w:rPr>
        <w:t xml:space="preserve"> </w:t>
      </w:r>
      <w:r w:rsidRPr="008A1FEA">
        <w:rPr>
          <w:rFonts w:ascii="Arial" w:hAnsi="Arial" w:cs="Arial"/>
          <w:color w:val="34343A"/>
        </w:rPr>
        <w:t>acreage).</w:t>
      </w:r>
      <w:r w:rsidRPr="008A1FEA">
        <w:rPr>
          <w:rFonts w:ascii="Arial" w:hAnsi="Arial" w:cs="Arial"/>
          <w:color w:val="34343A"/>
          <w:spacing w:val="52"/>
        </w:rPr>
        <w:t xml:space="preserve"> </w:t>
      </w:r>
      <w:r w:rsidRPr="008A1FEA">
        <w:rPr>
          <w:rFonts w:ascii="Arial" w:hAnsi="Arial" w:cs="Arial"/>
          <w:color w:val="24242A"/>
        </w:rPr>
        <w:t>During</w:t>
      </w:r>
      <w:r w:rsidRPr="008A1FEA">
        <w:rPr>
          <w:rFonts w:ascii="Arial" w:hAnsi="Arial" w:cs="Arial"/>
          <w:color w:val="24242A"/>
          <w:spacing w:val="45"/>
        </w:rPr>
        <w:t xml:space="preserve"> </w:t>
      </w:r>
      <w:r w:rsidRPr="008A1FEA">
        <w:rPr>
          <w:rFonts w:ascii="Arial" w:hAnsi="Arial" w:cs="Arial"/>
          <w:color w:val="24242A"/>
        </w:rPr>
        <w:t>the</w:t>
      </w:r>
      <w:r w:rsidRPr="008A1FEA">
        <w:rPr>
          <w:rFonts w:ascii="Arial" w:hAnsi="Arial" w:cs="Arial"/>
          <w:color w:val="24242A"/>
          <w:spacing w:val="38"/>
        </w:rPr>
        <w:t xml:space="preserve"> </w:t>
      </w:r>
      <w:r w:rsidRPr="008A1FEA">
        <w:rPr>
          <w:rFonts w:ascii="Arial" w:hAnsi="Arial" w:cs="Arial"/>
          <w:color w:val="34343A"/>
        </w:rPr>
        <w:t>fall</w:t>
      </w:r>
      <w:r w:rsidRPr="008A1FEA">
        <w:rPr>
          <w:rFonts w:ascii="Arial" w:hAnsi="Arial" w:cs="Arial"/>
          <w:color w:val="34343A"/>
          <w:spacing w:val="45"/>
        </w:rPr>
        <w:t xml:space="preserve"> </w:t>
      </w:r>
      <w:r w:rsidRPr="008A1FEA">
        <w:rPr>
          <w:rFonts w:ascii="Arial" w:hAnsi="Arial" w:cs="Arial"/>
          <w:color w:val="34343A"/>
        </w:rPr>
        <w:t>of</w:t>
      </w:r>
      <w:r w:rsidRPr="008A1FEA">
        <w:rPr>
          <w:rFonts w:ascii="Arial" w:hAnsi="Arial" w:cs="Arial"/>
          <w:color w:val="34343A"/>
          <w:spacing w:val="27"/>
        </w:rPr>
        <w:t xml:space="preserve"> </w:t>
      </w:r>
      <w:proofErr w:type="gramStart"/>
      <w:r w:rsidRPr="008A1FEA">
        <w:rPr>
          <w:rFonts w:ascii="Arial" w:hAnsi="Arial" w:cs="Arial"/>
          <w:color w:val="34343A"/>
        </w:rPr>
        <w:t>2007</w:t>
      </w:r>
      <w:r w:rsidRPr="008A1FEA">
        <w:rPr>
          <w:rFonts w:ascii="Arial" w:hAnsi="Arial" w:cs="Arial"/>
          <w:color w:val="34343A"/>
          <w:spacing w:val="-28"/>
        </w:rPr>
        <w:t xml:space="preserve"> </w:t>
      </w:r>
      <w:r w:rsidRPr="008A1FEA">
        <w:rPr>
          <w:rFonts w:ascii="Arial" w:hAnsi="Arial" w:cs="Arial"/>
          <w:color w:val="606062"/>
        </w:rPr>
        <w:t>,</w:t>
      </w:r>
      <w:proofErr w:type="gramEnd"/>
      <w:r w:rsidRPr="008A1FEA">
        <w:rPr>
          <w:rFonts w:ascii="Arial" w:hAnsi="Arial" w:cs="Arial"/>
          <w:color w:val="606062"/>
          <w:spacing w:val="28"/>
        </w:rPr>
        <w:t xml:space="preserve"> </w:t>
      </w:r>
      <w:r w:rsidRPr="008A1FEA">
        <w:rPr>
          <w:rFonts w:ascii="Arial" w:hAnsi="Arial" w:cs="Arial"/>
          <w:color w:val="34343A"/>
        </w:rPr>
        <w:t>a</w:t>
      </w:r>
      <w:r w:rsidRPr="008A1FEA">
        <w:rPr>
          <w:rFonts w:ascii="Arial" w:hAnsi="Arial" w:cs="Arial"/>
          <w:color w:val="34343A"/>
          <w:spacing w:val="39"/>
        </w:rPr>
        <w:t xml:space="preserve"> </w:t>
      </w:r>
      <w:r w:rsidRPr="008A1FEA">
        <w:rPr>
          <w:rFonts w:ascii="Arial" w:hAnsi="Arial" w:cs="Arial"/>
          <w:color w:val="24242A"/>
        </w:rPr>
        <w:t>baseline</w:t>
      </w:r>
      <w:r w:rsidRPr="008A1FEA">
        <w:rPr>
          <w:rFonts w:ascii="Arial" w:hAnsi="Arial" w:cs="Arial"/>
          <w:color w:val="24242A"/>
          <w:spacing w:val="30"/>
        </w:rPr>
        <w:t xml:space="preserve"> </w:t>
      </w:r>
      <w:r w:rsidRPr="008A1FEA">
        <w:rPr>
          <w:rFonts w:ascii="Arial" w:hAnsi="Arial" w:cs="Arial"/>
          <w:color w:val="34343A"/>
          <w:spacing w:val="2"/>
        </w:rPr>
        <w:t>aq</w:t>
      </w:r>
      <w:r w:rsidRPr="008A1FEA">
        <w:rPr>
          <w:rFonts w:ascii="Arial" w:hAnsi="Arial" w:cs="Arial"/>
          <w:color w:val="34343A"/>
          <w:spacing w:val="1"/>
        </w:rPr>
        <w:t>uatic</w:t>
      </w:r>
      <w:r w:rsidRPr="008A1FEA">
        <w:rPr>
          <w:rFonts w:ascii="Arial" w:hAnsi="Arial" w:cs="Arial"/>
          <w:color w:val="34343A"/>
          <w:spacing w:val="49"/>
        </w:rPr>
        <w:t xml:space="preserve"> </w:t>
      </w:r>
      <w:r w:rsidRPr="008A1FEA">
        <w:rPr>
          <w:rFonts w:ascii="Arial" w:hAnsi="Arial" w:cs="Arial"/>
          <w:color w:val="49494D"/>
        </w:rPr>
        <w:t>vege</w:t>
      </w:r>
      <w:r w:rsidRPr="008A1FEA">
        <w:rPr>
          <w:rFonts w:ascii="Arial" w:hAnsi="Arial" w:cs="Arial"/>
          <w:color w:val="24242A"/>
        </w:rPr>
        <w:t>tation</w:t>
      </w:r>
      <w:r w:rsidRPr="008A1FEA">
        <w:rPr>
          <w:rFonts w:ascii="Arial" w:hAnsi="Arial" w:cs="Arial"/>
          <w:color w:val="24242A"/>
          <w:spacing w:val="29"/>
          <w:w w:val="104"/>
        </w:rPr>
        <w:t xml:space="preserve"> </w:t>
      </w:r>
      <w:r w:rsidRPr="008A1FEA">
        <w:rPr>
          <w:rFonts w:ascii="Arial" w:hAnsi="Arial" w:cs="Arial"/>
          <w:color w:val="34343A"/>
        </w:rPr>
        <w:t>survey</w:t>
      </w:r>
      <w:r w:rsidRPr="008A1FEA">
        <w:rPr>
          <w:rFonts w:ascii="Arial" w:hAnsi="Arial" w:cs="Arial"/>
          <w:color w:val="34343A"/>
          <w:spacing w:val="34"/>
        </w:rPr>
        <w:t xml:space="preserve"> </w:t>
      </w:r>
      <w:r w:rsidRPr="008A1FEA">
        <w:rPr>
          <w:rFonts w:ascii="Arial" w:hAnsi="Arial" w:cs="Arial"/>
          <w:color w:val="34343A"/>
        </w:rPr>
        <w:t>was</w:t>
      </w:r>
      <w:r w:rsidRPr="008A1FEA">
        <w:rPr>
          <w:rFonts w:ascii="Arial" w:hAnsi="Arial" w:cs="Arial"/>
          <w:color w:val="34343A"/>
          <w:spacing w:val="45"/>
        </w:rPr>
        <w:t xml:space="preserve"> </w:t>
      </w:r>
      <w:r w:rsidRPr="008A1FEA">
        <w:rPr>
          <w:rFonts w:ascii="Arial" w:hAnsi="Arial" w:cs="Arial"/>
          <w:color w:val="34343A"/>
        </w:rPr>
        <w:t xml:space="preserve">contracted </w:t>
      </w:r>
      <w:r w:rsidRPr="008A1FEA">
        <w:rPr>
          <w:rFonts w:ascii="Arial" w:hAnsi="Arial" w:cs="Arial"/>
          <w:color w:val="34343A"/>
          <w:spacing w:val="9"/>
        </w:rPr>
        <w:t xml:space="preserve"> </w:t>
      </w:r>
      <w:r w:rsidRPr="008A1FEA">
        <w:rPr>
          <w:rFonts w:ascii="Arial" w:hAnsi="Arial" w:cs="Arial"/>
          <w:color w:val="24242A"/>
          <w:spacing w:val="5"/>
        </w:rPr>
        <w:t>b</w:t>
      </w:r>
      <w:r w:rsidRPr="008A1FEA">
        <w:rPr>
          <w:rFonts w:ascii="Arial" w:hAnsi="Arial" w:cs="Arial"/>
          <w:color w:val="49494D"/>
          <w:spacing w:val="5"/>
        </w:rPr>
        <w:t>y</w:t>
      </w:r>
      <w:r w:rsidRPr="008A1FEA">
        <w:rPr>
          <w:rFonts w:ascii="Arial" w:hAnsi="Arial" w:cs="Arial"/>
          <w:color w:val="49494D"/>
          <w:spacing w:val="41"/>
        </w:rPr>
        <w:t xml:space="preserve"> </w:t>
      </w:r>
      <w:r w:rsidRPr="008A1FEA">
        <w:rPr>
          <w:rFonts w:ascii="Arial" w:hAnsi="Arial" w:cs="Arial"/>
          <w:color w:val="34343A"/>
        </w:rPr>
        <w:t xml:space="preserve">Appalachian </w:t>
      </w:r>
      <w:r w:rsidRPr="008A1FEA">
        <w:rPr>
          <w:rFonts w:ascii="Arial" w:hAnsi="Arial" w:cs="Arial"/>
          <w:color w:val="34343A"/>
          <w:spacing w:val="13"/>
        </w:rPr>
        <w:t xml:space="preserve"> </w:t>
      </w:r>
      <w:r w:rsidRPr="008A1FEA">
        <w:rPr>
          <w:rFonts w:ascii="Arial" w:hAnsi="Arial" w:cs="Arial"/>
          <w:color w:val="24242A"/>
        </w:rPr>
        <w:t xml:space="preserve">Power </w:t>
      </w:r>
      <w:r w:rsidRPr="008A1FEA">
        <w:rPr>
          <w:rFonts w:ascii="Arial" w:hAnsi="Arial" w:cs="Arial"/>
          <w:color w:val="24242A"/>
          <w:spacing w:val="2"/>
        </w:rPr>
        <w:t xml:space="preserve"> </w:t>
      </w:r>
      <w:r w:rsidRPr="008A1FEA">
        <w:rPr>
          <w:rFonts w:ascii="Arial" w:hAnsi="Arial" w:cs="Arial"/>
          <w:color w:val="34343A"/>
        </w:rPr>
        <w:t xml:space="preserve">Company, </w:t>
      </w:r>
      <w:r w:rsidRPr="008A1FEA">
        <w:rPr>
          <w:rFonts w:ascii="Arial" w:hAnsi="Arial" w:cs="Arial"/>
          <w:color w:val="34343A"/>
          <w:spacing w:val="14"/>
        </w:rPr>
        <w:t xml:space="preserve"> </w:t>
      </w:r>
      <w:r w:rsidRPr="008A1FEA">
        <w:rPr>
          <w:rFonts w:ascii="Arial" w:hAnsi="Arial" w:cs="Arial"/>
          <w:color w:val="34343A"/>
        </w:rPr>
        <w:t xml:space="preserve">indicating  </w:t>
      </w:r>
      <w:r w:rsidRPr="008A1FEA">
        <w:rPr>
          <w:rFonts w:ascii="Arial" w:hAnsi="Arial" w:cs="Arial"/>
          <w:color w:val="34343A"/>
          <w:spacing w:val="10"/>
        </w:rPr>
        <w:t xml:space="preserve"> </w:t>
      </w:r>
      <w:r w:rsidRPr="008A1FEA">
        <w:rPr>
          <w:rFonts w:ascii="Arial" w:hAnsi="Arial" w:cs="Arial"/>
          <w:color w:val="24242A"/>
        </w:rPr>
        <w:t>the</w:t>
      </w:r>
      <w:r w:rsidRPr="008A1FEA">
        <w:rPr>
          <w:rFonts w:ascii="Arial" w:hAnsi="Arial" w:cs="Arial"/>
          <w:color w:val="24242A"/>
          <w:spacing w:val="36"/>
        </w:rPr>
        <w:t xml:space="preserve"> </w:t>
      </w:r>
      <w:r w:rsidRPr="008A1FEA">
        <w:rPr>
          <w:rFonts w:ascii="Arial" w:hAnsi="Arial" w:cs="Arial"/>
          <w:color w:val="24242A"/>
        </w:rPr>
        <w:t>aquatic</w:t>
      </w:r>
      <w:r w:rsidRPr="008A1FEA">
        <w:rPr>
          <w:rFonts w:ascii="Arial" w:hAnsi="Arial" w:cs="Arial"/>
          <w:color w:val="24242A"/>
          <w:spacing w:val="37"/>
        </w:rPr>
        <w:t xml:space="preserve"> </w:t>
      </w:r>
      <w:r w:rsidRPr="008A1FEA">
        <w:rPr>
          <w:rFonts w:ascii="Arial" w:hAnsi="Arial" w:cs="Arial"/>
          <w:color w:val="49494D"/>
        </w:rPr>
        <w:t>vegetat</w:t>
      </w:r>
      <w:r w:rsidRPr="008A1FEA">
        <w:rPr>
          <w:rFonts w:ascii="Arial" w:hAnsi="Arial" w:cs="Arial"/>
          <w:color w:val="24242A"/>
        </w:rPr>
        <w:t>ion</w:t>
      </w:r>
      <w:r w:rsidRPr="008A1FEA">
        <w:rPr>
          <w:rFonts w:ascii="Arial" w:hAnsi="Arial" w:cs="Arial"/>
          <w:color w:val="24242A"/>
          <w:spacing w:val="31"/>
        </w:rPr>
        <w:t xml:space="preserve"> </w:t>
      </w:r>
      <w:r w:rsidRPr="008A1FEA">
        <w:rPr>
          <w:rFonts w:ascii="Arial" w:hAnsi="Arial" w:cs="Arial"/>
          <w:color w:val="34343A"/>
        </w:rPr>
        <w:t>community</w:t>
      </w:r>
      <w:r w:rsidRPr="008A1FEA">
        <w:rPr>
          <w:rFonts w:ascii="Arial" w:hAnsi="Arial" w:cs="Arial"/>
          <w:color w:val="34343A"/>
          <w:w w:val="101"/>
        </w:rPr>
        <w:t xml:space="preserve"> </w:t>
      </w:r>
      <w:r w:rsidRPr="008A1FEA">
        <w:rPr>
          <w:rFonts w:ascii="Arial" w:hAnsi="Arial" w:cs="Arial"/>
          <w:color w:val="49494D"/>
        </w:rPr>
        <w:t>was</w:t>
      </w:r>
      <w:r w:rsidRPr="008A1FEA">
        <w:rPr>
          <w:rFonts w:ascii="Arial" w:hAnsi="Arial" w:cs="Arial"/>
          <w:color w:val="49494D"/>
          <w:spacing w:val="33"/>
        </w:rPr>
        <w:t xml:space="preserve"> </w:t>
      </w:r>
      <w:r w:rsidRPr="008A1FEA">
        <w:rPr>
          <w:rFonts w:ascii="Arial" w:hAnsi="Arial" w:cs="Arial"/>
          <w:color w:val="34343A"/>
        </w:rPr>
        <w:t xml:space="preserve">dominated </w:t>
      </w:r>
      <w:r w:rsidRPr="008A1FEA">
        <w:rPr>
          <w:rFonts w:ascii="Arial" w:hAnsi="Arial" w:cs="Arial"/>
          <w:color w:val="34343A"/>
          <w:spacing w:val="3"/>
        </w:rPr>
        <w:t xml:space="preserve"> </w:t>
      </w:r>
      <w:r w:rsidRPr="008A1FEA">
        <w:rPr>
          <w:rFonts w:ascii="Arial" w:hAnsi="Arial" w:cs="Arial"/>
          <w:color w:val="24242A"/>
          <w:spacing w:val="5"/>
        </w:rPr>
        <w:t>b</w:t>
      </w:r>
      <w:r w:rsidRPr="008A1FEA">
        <w:rPr>
          <w:rFonts w:ascii="Arial" w:hAnsi="Arial" w:cs="Arial"/>
          <w:color w:val="49494D"/>
          <w:spacing w:val="5"/>
        </w:rPr>
        <w:t>y</w:t>
      </w:r>
      <w:r w:rsidRPr="008A1FEA">
        <w:rPr>
          <w:rFonts w:ascii="Arial" w:hAnsi="Arial" w:cs="Arial"/>
          <w:color w:val="49494D"/>
          <w:spacing w:val="34"/>
        </w:rPr>
        <w:t xml:space="preserve"> </w:t>
      </w:r>
      <w:r w:rsidRPr="008A1FEA">
        <w:rPr>
          <w:rFonts w:ascii="Arial" w:hAnsi="Arial" w:cs="Arial"/>
          <w:color w:val="34343A"/>
        </w:rPr>
        <w:t>the</w:t>
      </w:r>
      <w:r w:rsidRPr="008A1FEA">
        <w:rPr>
          <w:rFonts w:ascii="Arial" w:hAnsi="Arial" w:cs="Arial"/>
          <w:color w:val="34343A"/>
          <w:spacing w:val="36"/>
        </w:rPr>
        <w:t xml:space="preserve"> </w:t>
      </w:r>
      <w:r w:rsidRPr="008A1FEA">
        <w:rPr>
          <w:rFonts w:ascii="Arial" w:hAnsi="Arial" w:cs="Arial"/>
          <w:color w:val="34343A"/>
        </w:rPr>
        <w:t>exotics</w:t>
      </w:r>
      <w:r w:rsidRPr="008A1FEA">
        <w:rPr>
          <w:rFonts w:ascii="Arial" w:hAnsi="Arial" w:cs="Arial"/>
          <w:color w:val="34343A"/>
          <w:spacing w:val="41"/>
        </w:rPr>
        <w:t xml:space="preserve"> </w:t>
      </w:r>
      <w:r w:rsidRPr="008A1FEA">
        <w:rPr>
          <w:rFonts w:ascii="Arial" w:hAnsi="Arial" w:cs="Arial"/>
          <w:color w:val="34343A"/>
        </w:rPr>
        <w:t>slender</w:t>
      </w:r>
      <w:r w:rsidRPr="008A1FEA">
        <w:rPr>
          <w:rFonts w:ascii="Arial" w:hAnsi="Arial" w:cs="Arial"/>
          <w:color w:val="34343A"/>
          <w:spacing w:val="33"/>
        </w:rPr>
        <w:t xml:space="preserve"> </w:t>
      </w:r>
      <w:r w:rsidRPr="008A1FEA">
        <w:rPr>
          <w:rFonts w:ascii="Arial" w:hAnsi="Arial" w:cs="Arial"/>
          <w:color w:val="24242A"/>
        </w:rPr>
        <w:t xml:space="preserve">naiad </w:t>
      </w:r>
      <w:r w:rsidRPr="008A1FEA">
        <w:rPr>
          <w:rFonts w:ascii="Arial" w:hAnsi="Arial" w:cs="Arial"/>
          <w:color w:val="24242A"/>
          <w:spacing w:val="6"/>
        </w:rPr>
        <w:t xml:space="preserve"> </w:t>
      </w:r>
      <w:r w:rsidRPr="008A1FEA">
        <w:rPr>
          <w:rFonts w:ascii="Arial" w:hAnsi="Arial" w:cs="Arial"/>
          <w:i/>
          <w:color w:val="49494D"/>
          <w:spacing w:val="2"/>
        </w:rPr>
        <w:t>(</w:t>
      </w:r>
      <w:proofErr w:type="spellStart"/>
      <w:r w:rsidRPr="008A1FEA">
        <w:rPr>
          <w:rFonts w:ascii="Arial" w:hAnsi="Arial" w:cs="Arial"/>
          <w:i/>
          <w:color w:val="49494D"/>
          <w:spacing w:val="1"/>
        </w:rPr>
        <w:t>Najas</w:t>
      </w:r>
      <w:proofErr w:type="spellEnd"/>
      <w:r w:rsidRPr="008A1FEA">
        <w:rPr>
          <w:rFonts w:ascii="Arial" w:hAnsi="Arial" w:cs="Arial"/>
          <w:i/>
          <w:color w:val="49494D"/>
          <w:spacing w:val="35"/>
        </w:rPr>
        <w:t xml:space="preserve"> </w:t>
      </w:r>
      <w:r w:rsidRPr="008A1FEA">
        <w:rPr>
          <w:rFonts w:ascii="Arial" w:hAnsi="Arial" w:cs="Arial"/>
          <w:i/>
          <w:color w:val="34343A"/>
          <w:spacing w:val="2"/>
        </w:rPr>
        <w:t>minor)</w:t>
      </w:r>
      <w:r w:rsidRPr="008A1FEA">
        <w:rPr>
          <w:rFonts w:ascii="Arial" w:hAnsi="Arial" w:cs="Arial"/>
          <w:i/>
          <w:color w:val="34343A"/>
          <w:spacing w:val="49"/>
        </w:rPr>
        <w:t xml:space="preserve"> </w:t>
      </w:r>
      <w:r w:rsidRPr="008A1FEA">
        <w:rPr>
          <w:rFonts w:ascii="Arial" w:hAnsi="Arial" w:cs="Arial"/>
          <w:color w:val="34343A"/>
        </w:rPr>
        <w:t>and</w:t>
      </w:r>
      <w:r w:rsidRPr="008A1FEA">
        <w:rPr>
          <w:rFonts w:ascii="Arial" w:hAnsi="Arial" w:cs="Arial"/>
          <w:color w:val="34343A"/>
          <w:spacing w:val="41"/>
        </w:rPr>
        <w:t xml:space="preserve"> </w:t>
      </w:r>
      <w:proofErr w:type="spellStart"/>
      <w:r w:rsidRPr="008A1FEA">
        <w:rPr>
          <w:rFonts w:ascii="Arial" w:hAnsi="Arial" w:cs="Arial"/>
          <w:color w:val="34343A"/>
        </w:rPr>
        <w:t>hydrilla</w:t>
      </w:r>
      <w:proofErr w:type="spellEnd"/>
      <w:r>
        <w:rPr>
          <w:rFonts w:ascii="Arial" w:hAnsi="Arial" w:cs="Arial"/>
          <w:color w:val="34343A"/>
        </w:rPr>
        <w:t>.</w:t>
      </w:r>
      <w:r w:rsidRPr="008A1FEA">
        <w:rPr>
          <w:rFonts w:ascii="Arial" w:hAnsi="Arial" w:cs="Arial"/>
          <w:color w:val="606062"/>
          <w:spacing w:val="14"/>
        </w:rPr>
        <w:t xml:space="preserve"> </w:t>
      </w:r>
      <w:r w:rsidRPr="008A1FEA">
        <w:rPr>
          <w:rFonts w:ascii="Arial" w:hAnsi="Arial" w:cs="Arial"/>
          <w:color w:val="34343A"/>
        </w:rPr>
        <w:t>At</w:t>
      </w:r>
      <w:r w:rsidRPr="008A1FEA">
        <w:rPr>
          <w:rFonts w:ascii="Arial" w:hAnsi="Arial" w:cs="Arial"/>
          <w:color w:val="34343A"/>
          <w:spacing w:val="33"/>
        </w:rPr>
        <w:t xml:space="preserve"> </w:t>
      </w:r>
      <w:r w:rsidRPr="008A1FEA">
        <w:rPr>
          <w:rFonts w:ascii="Arial" w:hAnsi="Arial" w:cs="Arial"/>
          <w:color w:val="24242A"/>
        </w:rPr>
        <w:t>that</w:t>
      </w:r>
      <w:r w:rsidRPr="008A1FEA">
        <w:rPr>
          <w:rFonts w:ascii="Arial" w:hAnsi="Arial" w:cs="Arial"/>
          <w:color w:val="24242A"/>
          <w:spacing w:val="32"/>
        </w:rPr>
        <w:t xml:space="preserve"> </w:t>
      </w:r>
      <w:r w:rsidRPr="008A1FEA">
        <w:rPr>
          <w:rFonts w:ascii="Arial" w:hAnsi="Arial" w:cs="Arial"/>
          <w:color w:val="24242A"/>
          <w:spacing w:val="2"/>
        </w:rPr>
        <w:t>time</w:t>
      </w:r>
      <w:r w:rsidRPr="008A1FEA">
        <w:rPr>
          <w:rFonts w:ascii="Arial" w:hAnsi="Arial" w:cs="Arial"/>
          <w:color w:val="606062"/>
          <w:spacing w:val="3"/>
        </w:rPr>
        <w:t>,</w:t>
      </w:r>
      <w:r w:rsidRPr="008A1FEA">
        <w:rPr>
          <w:rFonts w:ascii="Arial" w:hAnsi="Arial" w:cs="Arial"/>
          <w:color w:val="606062"/>
          <w:spacing w:val="29"/>
        </w:rPr>
        <w:t xml:space="preserve"> </w:t>
      </w:r>
      <w:r w:rsidRPr="008A1FEA">
        <w:rPr>
          <w:rFonts w:ascii="Arial" w:hAnsi="Arial" w:cs="Arial"/>
          <w:color w:val="34343A"/>
        </w:rPr>
        <w:t>native</w:t>
      </w:r>
      <w:r w:rsidRPr="008A1FEA">
        <w:rPr>
          <w:rFonts w:ascii="Arial" w:hAnsi="Arial" w:cs="Arial"/>
          <w:color w:val="34343A"/>
          <w:spacing w:val="24"/>
          <w:w w:val="105"/>
        </w:rPr>
        <w:t xml:space="preserve"> </w:t>
      </w:r>
      <w:r w:rsidRPr="008A1FEA">
        <w:rPr>
          <w:rFonts w:ascii="Arial" w:hAnsi="Arial" w:cs="Arial"/>
          <w:color w:val="34343A"/>
        </w:rPr>
        <w:t>a</w:t>
      </w:r>
      <w:r w:rsidRPr="008A1FEA">
        <w:rPr>
          <w:rFonts w:ascii="Arial" w:hAnsi="Arial" w:cs="Arial"/>
          <w:color w:val="34343A"/>
          <w:spacing w:val="24"/>
        </w:rPr>
        <w:t>q</w:t>
      </w:r>
      <w:r w:rsidRPr="008A1FEA">
        <w:rPr>
          <w:rFonts w:ascii="Arial" w:hAnsi="Arial" w:cs="Arial"/>
          <w:color w:val="34343A"/>
        </w:rPr>
        <w:t>uatic</w:t>
      </w:r>
      <w:r w:rsidRPr="008A1FEA">
        <w:rPr>
          <w:rFonts w:ascii="Arial" w:hAnsi="Arial" w:cs="Arial"/>
          <w:color w:val="34343A"/>
          <w:spacing w:val="28"/>
        </w:rPr>
        <w:t xml:space="preserve"> </w:t>
      </w:r>
      <w:r w:rsidRPr="008A1FEA">
        <w:rPr>
          <w:rFonts w:ascii="Arial" w:hAnsi="Arial" w:cs="Arial"/>
          <w:color w:val="49494D"/>
        </w:rPr>
        <w:t>vege</w:t>
      </w:r>
      <w:r w:rsidRPr="008A1FEA">
        <w:rPr>
          <w:rFonts w:ascii="Arial" w:hAnsi="Arial" w:cs="Arial"/>
          <w:color w:val="24242A"/>
        </w:rPr>
        <w:t>tation</w:t>
      </w:r>
      <w:r w:rsidRPr="008A1FEA">
        <w:rPr>
          <w:rFonts w:ascii="Arial" w:hAnsi="Arial" w:cs="Arial"/>
          <w:color w:val="24242A"/>
          <w:spacing w:val="39"/>
        </w:rPr>
        <w:t xml:space="preserve"> </w:t>
      </w:r>
      <w:r w:rsidRPr="008A1FEA">
        <w:rPr>
          <w:rFonts w:ascii="Arial" w:hAnsi="Arial" w:cs="Arial"/>
          <w:color w:val="34343A"/>
        </w:rPr>
        <w:t>(primarily</w:t>
      </w:r>
      <w:r w:rsidRPr="008A1FEA">
        <w:rPr>
          <w:rFonts w:ascii="Arial" w:hAnsi="Arial" w:cs="Arial"/>
          <w:color w:val="34343A"/>
          <w:spacing w:val="33"/>
        </w:rPr>
        <w:t xml:space="preserve"> </w:t>
      </w:r>
      <w:r w:rsidRPr="008A1FEA">
        <w:rPr>
          <w:rFonts w:ascii="Arial" w:hAnsi="Arial" w:cs="Arial"/>
          <w:color w:val="49494D"/>
        </w:rPr>
        <w:t>water</w:t>
      </w:r>
      <w:r w:rsidRPr="008A1FEA">
        <w:rPr>
          <w:rFonts w:ascii="Arial" w:hAnsi="Arial" w:cs="Arial"/>
          <w:color w:val="49494D"/>
          <w:spacing w:val="31"/>
        </w:rPr>
        <w:t xml:space="preserve"> </w:t>
      </w:r>
      <w:r w:rsidRPr="008A1FEA">
        <w:rPr>
          <w:rFonts w:ascii="Arial" w:hAnsi="Arial" w:cs="Arial"/>
          <w:color w:val="34343A"/>
        </w:rPr>
        <w:t>weed</w:t>
      </w:r>
      <w:r w:rsidRPr="008A1FEA">
        <w:rPr>
          <w:rFonts w:ascii="Arial" w:hAnsi="Arial" w:cs="Arial"/>
          <w:color w:val="34343A"/>
          <w:spacing w:val="47"/>
        </w:rPr>
        <w:t xml:space="preserve"> </w:t>
      </w:r>
      <w:r w:rsidRPr="008A1FEA">
        <w:rPr>
          <w:rFonts w:ascii="Arial" w:hAnsi="Arial" w:cs="Arial"/>
          <w:i/>
          <w:color w:val="34343A"/>
          <w:spacing w:val="1"/>
        </w:rPr>
        <w:t>(Elodea</w:t>
      </w:r>
      <w:r w:rsidRPr="008A1FEA">
        <w:rPr>
          <w:rFonts w:ascii="Arial" w:hAnsi="Arial" w:cs="Arial"/>
          <w:i/>
          <w:color w:val="34343A"/>
          <w:spacing w:val="43"/>
        </w:rPr>
        <w:t xml:space="preserve"> </w:t>
      </w:r>
      <w:proofErr w:type="spellStart"/>
      <w:r w:rsidRPr="008A1FEA">
        <w:rPr>
          <w:rFonts w:ascii="Arial" w:hAnsi="Arial" w:cs="Arial"/>
          <w:i/>
          <w:color w:val="49494D"/>
          <w:spacing w:val="1"/>
        </w:rPr>
        <w:t>canadensis</w:t>
      </w:r>
      <w:proofErr w:type="spellEnd"/>
      <w:r w:rsidRPr="008A1FEA">
        <w:rPr>
          <w:rFonts w:ascii="Arial" w:hAnsi="Arial" w:cs="Arial"/>
          <w:i/>
          <w:color w:val="49494D"/>
          <w:spacing w:val="1"/>
        </w:rPr>
        <w:t>)</w:t>
      </w:r>
      <w:r w:rsidRPr="008A1FEA">
        <w:rPr>
          <w:rFonts w:ascii="Arial" w:hAnsi="Arial" w:cs="Arial"/>
          <w:i/>
          <w:color w:val="49494D"/>
          <w:spacing w:val="40"/>
        </w:rPr>
        <w:t xml:space="preserve"> </w:t>
      </w:r>
      <w:r w:rsidRPr="008A1FEA">
        <w:rPr>
          <w:rFonts w:ascii="Arial" w:hAnsi="Arial" w:cs="Arial"/>
          <w:color w:val="34343A"/>
        </w:rPr>
        <w:t>and</w:t>
      </w:r>
      <w:r w:rsidRPr="008A1FEA">
        <w:rPr>
          <w:rFonts w:ascii="Arial" w:hAnsi="Arial" w:cs="Arial"/>
          <w:color w:val="34343A"/>
          <w:spacing w:val="31"/>
        </w:rPr>
        <w:t xml:space="preserve"> </w:t>
      </w:r>
      <w:r w:rsidRPr="008A1FEA">
        <w:rPr>
          <w:rFonts w:ascii="Arial" w:hAnsi="Arial" w:cs="Arial"/>
          <w:color w:val="34343A"/>
        </w:rPr>
        <w:t>water</w:t>
      </w:r>
      <w:r w:rsidRPr="008A1FEA">
        <w:rPr>
          <w:rFonts w:ascii="Arial" w:hAnsi="Arial" w:cs="Arial"/>
          <w:color w:val="34343A"/>
          <w:spacing w:val="31"/>
        </w:rPr>
        <w:t xml:space="preserve"> </w:t>
      </w:r>
      <w:r w:rsidRPr="008A1FEA">
        <w:rPr>
          <w:rFonts w:ascii="Arial" w:hAnsi="Arial" w:cs="Arial"/>
          <w:color w:val="34343A"/>
        </w:rPr>
        <w:t>celery</w:t>
      </w:r>
      <w:r w:rsidRPr="008A1FEA">
        <w:rPr>
          <w:rFonts w:ascii="Arial" w:hAnsi="Arial" w:cs="Arial"/>
          <w:color w:val="34343A"/>
          <w:spacing w:val="34"/>
        </w:rPr>
        <w:t xml:space="preserve"> </w:t>
      </w:r>
      <w:proofErr w:type="gramStart"/>
      <w:r w:rsidRPr="008A1FEA">
        <w:rPr>
          <w:rFonts w:ascii="Arial" w:hAnsi="Arial" w:cs="Arial"/>
          <w:i/>
          <w:color w:val="34343A"/>
        </w:rPr>
        <w:t>(</w:t>
      </w:r>
      <w:r w:rsidRPr="008A1FEA">
        <w:rPr>
          <w:rFonts w:ascii="Arial" w:hAnsi="Arial" w:cs="Arial"/>
          <w:i/>
          <w:color w:val="34343A"/>
          <w:spacing w:val="-3"/>
        </w:rPr>
        <w:t xml:space="preserve"> </w:t>
      </w:r>
      <w:proofErr w:type="spellStart"/>
      <w:r w:rsidRPr="008A1FEA">
        <w:rPr>
          <w:rFonts w:ascii="Arial" w:hAnsi="Arial" w:cs="Arial"/>
          <w:i/>
          <w:color w:val="34343A"/>
        </w:rPr>
        <w:t>Vallisneria</w:t>
      </w:r>
      <w:proofErr w:type="spellEnd"/>
      <w:proofErr w:type="gramEnd"/>
      <w:r w:rsidRPr="008A1FEA">
        <w:rPr>
          <w:rFonts w:ascii="Arial" w:hAnsi="Arial" w:cs="Arial"/>
          <w:i/>
          <w:color w:val="34343A"/>
          <w:spacing w:val="11"/>
        </w:rPr>
        <w:t xml:space="preserve"> </w:t>
      </w:r>
      <w:proofErr w:type="spellStart"/>
      <w:r w:rsidRPr="008A1FEA">
        <w:rPr>
          <w:rFonts w:ascii="Arial" w:hAnsi="Arial" w:cs="Arial"/>
          <w:i/>
          <w:color w:val="34343A"/>
        </w:rPr>
        <w:t>american</w:t>
      </w:r>
      <w:r w:rsidRPr="008A1FEA">
        <w:rPr>
          <w:rFonts w:ascii="Arial" w:hAnsi="Arial" w:cs="Arial"/>
          <w:i/>
          <w:color w:val="34343A"/>
          <w:spacing w:val="24"/>
        </w:rPr>
        <w:t>a</w:t>
      </w:r>
      <w:proofErr w:type="spellEnd"/>
      <w:r w:rsidRPr="008A1FEA">
        <w:rPr>
          <w:rFonts w:ascii="Arial" w:hAnsi="Arial" w:cs="Arial"/>
          <w:i/>
          <w:color w:val="34343A"/>
        </w:rPr>
        <w:t>)</w:t>
      </w:r>
      <w:r w:rsidRPr="008A1FEA">
        <w:rPr>
          <w:rFonts w:ascii="Arial" w:hAnsi="Arial" w:cs="Arial"/>
          <w:i/>
          <w:color w:val="34343A"/>
          <w:spacing w:val="132"/>
          <w:w w:val="68"/>
        </w:rPr>
        <w:t xml:space="preserve"> </w:t>
      </w:r>
      <w:r w:rsidRPr="008A1FEA">
        <w:rPr>
          <w:rFonts w:ascii="Arial" w:hAnsi="Arial" w:cs="Arial"/>
          <w:color w:val="34343A"/>
        </w:rPr>
        <w:t>were</w:t>
      </w:r>
      <w:r w:rsidRPr="008A1FEA">
        <w:rPr>
          <w:rFonts w:ascii="Arial" w:hAnsi="Arial" w:cs="Arial"/>
          <w:color w:val="34343A"/>
          <w:spacing w:val="44"/>
        </w:rPr>
        <w:t xml:space="preserve"> </w:t>
      </w:r>
      <w:r w:rsidRPr="008A1FEA">
        <w:rPr>
          <w:rFonts w:ascii="Arial" w:hAnsi="Arial" w:cs="Arial"/>
          <w:color w:val="24242A"/>
        </w:rPr>
        <w:t>located</w:t>
      </w:r>
      <w:r w:rsidRPr="008A1FEA">
        <w:rPr>
          <w:rFonts w:ascii="Arial" w:hAnsi="Arial" w:cs="Arial"/>
          <w:color w:val="24242A"/>
          <w:spacing w:val="50"/>
        </w:rPr>
        <w:t xml:space="preserve"> </w:t>
      </w:r>
      <w:r w:rsidRPr="008A1FEA">
        <w:rPr>
          <w:rFonts w:ascii="Arial" w:hAnsi="Arial" w:cs="Arial"/>
          <w:color w:val="24242A"/>
        </w:rPr>
        <w:t>in</w:t>
      </w:r>
      <w:r w:rsidRPr="008A1FEA">
        <w:rPr>
          <w:rFonts w:ascii="Arial" w:hAnsi="Arial" w:cs="Arial"/>
          <w:color w:val="24242A"/>
          <w:spacing w:val="28"/>
        </w:rPr>
        <w:t xml:space="preserve"> </w:t>
      </w:r>
      <w:r w:rsidRPr="008A1FEA">
        <w:rPr>
          <w:rFonts w:ascii="Arial" w:hAnsi="Arial" w:cs="Arial"/>
          <w:color w:val="24242A"/>
          <w:spacing w:val="3"/>
        </w:rPr>
        <w:t>ke</w:t>
      </w:r>
      <w:r w:rsidRPr="008A1FEA">
        <w:rPr>
          <w:rFonts w:ascii="Arial" w:hAnsi="Arial" w:cs="Arial"/>
          <w:color w:val="49494D"/>
          <w:spacing w:val="3"/>
        </w:rPr>
        <w:t>y</w:t>
      </w:r>
      <w:r w:rsidRPr="008A1FEA">
        <w:rPr>
          <w:rFonts w:ascii="Arial" w:hAnsi="Arial" w:cs="Arial"/>
          <w:color w:val="49494D"/>
          <w:spacing w:val="36"/>
        </w:rPr>
        <w:t xml:space="preserve"> </w:t>
      </w:r>
      <w:r w:rsidRPr="008A1FEA">
        <w:rPr>
          <w:rFonts w:ascii="Arial" w:hAnsi="Arial" w:cs="Arial"/>
          <w:color w:val="24242A"/>
        </w:rPr>
        <w:t>littoral</w:t>
      </w:r>
      <w:r w:rsidRPr="008A1FEA">
        <w:rPr>
          <w:rFonts w:ascii="Arial" w:hAnsi="Arial" w:cs="Arial"/>
          <w:color w:val="24242A"/>
          <w:spacing w:val="32"/>
        </w:rPr>
        <w:t xml:space="preserve"> </w:t>
      </w:r>
      <w:r w:rsidRPr="008A1FEA">
        <w:rPr>
          <w:rFonts w:ascii="Arial" w:hAnsi="Arial" w:cs="Arial"/>
          <w:color w:val="24242A"/>
        </w:rPr>
        <w:t>habitat</w:t>
      </w:r>
      <w:r w:rsidRPr="008A1FEA">
        <w:rPr>
          <w:rFonts w:ascii="Arial" w:hAnsi="Arial" w:cs="Arial"/>
          <w:color w:val="24242A"/>
          <w:spacing w:val="41"/>
        </w:rPr>
        <w:t xml:space="preserve"> </w:t>
      </w:r>
      <w:r w:rsidRPr="008A1FEA">
        <w:rPr>
          <w:rFonts w:ascii="Arial" w:hAnsi="Arial" w:cs="Arial"/>
          <w:color w:val="34343A"/>
        </w:rPr>
        <w:t>areas.</w:t>
      </w:r>
      <w:r>
        <w:rPr>
          <w:rFonts w:ascii="Arial" w:hAnsi="Arial" w:cs="Arial"/>
          <w:color w:val="34343A"/>
        </w:rPr>
        <w:t xml:space="preserve"> </w:t>
      </w:r>
      <w:proofErr w:type="spellStart"/>
      <w:r>
        <w:rPr>
          <w:rFonts w:ascii="Arial" w:hAnsi="Arial" w:cs="Arial"/>
          <w:color w:val="34343A"/>
        </w:rPr>
        <w:t>Hydrilla</w:t>
      </w:r>
      <w:proofErr w:type="spellEnd"/>
      <w:r>
        <w:rPr>
          <w:rFonts w:ascii="Arial" w:hAnsi="Arial" w:cs="Arial"/>
          <w:color w:val="34343A"/>
        </w:rPr>
        <w:t xml:space="preserve"> has subsequently been controlled or eliminated with the limited use of triploid grass carp. Limited attempts at reestablishing native vegetation in historical areas of presence have shown limited success. The objectives of this project are to:</w:t>
      </w:r>
    </w:p>
    <w:p w:rsidR="00181CF1" w:rsidRPr="00C43A85" w:rsidRDefault="00181CF1" w:rsidP="00EE6880">
      <w:pPr>
        <w:widowControl w:val="0"/>
        <w:numPr>
          <w:ilvl w:val="0"/>
          <w:numId w:val="13"/>
        </w:numPr>
        <w:tabs>
          <w:tab w:val="left" w:pos="720"/>
        </w:tabs>
        <w:spacing w:before="52" w:after="0" w:line="282" w:lineRule="auto"/>
        <w:ind w:left="1080" w:right="108" w:hanging="360"/>
        <w:jc w:val="both"/>
        <w:rPr>
          <w:rFonts w:ascii="Arial" w:eastAsia="Times New Roman" w:hAnsi="Arial" w:cs="Arial"/>
          <w:sz w:val="24"/>
          <w:szCs w:val="24"/>
        </w:rPr>
      </w:pPr>
      <w:r w:rsidRPr="00C43A85">
        <w:rPr>
          <w:rFonts w:ascii="Arial" w:hAnsi="Arial" w:cs="Arial"/>
          <w:sz w:val="24"/>
          <w:szCs w:val="24"/>
        </w:rPr>
        <w:t>Restore</w:t>
      </w:r>
      <w:r w:rsidRPr="00C43A85">
        <w:rPr>
          <w:rFonts w:ascii="Arial" w:hAnsi="Arial" w:cs="Arial"/>
          <w:spacing w:val="36"/>
          <w:sz w:val="24"/>
          <w:szCs w:val="24"/>
        </w:rPr>
        <w:t xml:space="preserve"> </w:t>
      </w:r>
      <w:r w:rsidRPr="00C43A85">
        <w:rPr>
          <w:rFonts w:ascii="Arial" w:hAnsi="Arial" w:cs="Arial"/>
          <w:sz w:val="24"/>
          <w:szCs w:val="24"/>
        </w:rPr>
        <w:t>native</w:t>
      </w:r>
      <w:r w:rsidRPr="00C43A85">
        <w:rPr>
          <w:rFonts w:ascii="Arial" w:hAnsi="Arial" w:cs="Arial"/>
          <w:spacing w:val="41"/>
          <w:sz w:val="24"/>
          <w:szCs w:val="24"/>
        </w:rPr>
        <w:t xml:space="preserve"> </w:t>
      </w:r>
      <w:r w:rsidRPr="00C43A85">
        <w:rPr>
          <w:rFonts w:ascii="Arial" w:hAnsi="Arial" w:cs="Arial"/>
          <w:sz w:val="24"/>
          <w:szCs w:val="24"/>
        </w:rPr>
        <w:t>aquatic</w:t>
      </w:r>
      <w:r w:rsidRPr="00C43A85">
        <w:rPr>
          <w:rFonts w:ascii="Arial" w:hAnsi="Arial" w:cs="Arial"/>
          <w:spacing w:val="34"/>
          <w:sz w:val="24"/>
          <w:szCs w:val="24"/>
        </w:rPr>
        <w:t xml:space="preserve"> </w:t>
      </w:r>
      <w:r w:rsidRPr="00C43A85">
        <w:rPr>
          <w:rFonts w:ascii="Arial" w:hAnsi="Arial" w:cs="Arial"/>
          <w:sz w:val="24"/>
          <w:szCs w:val="24"/>
        </w:rPr>
        <w:t>vegetation</w:t>
      </w:r>
      <w:r w:rsidRPr="00C43A85">
        <w:rPr>
          <w:rFonts w:ascii="Arial" w:hAnsi="Arial" w:cs="Arial"/>
          <w:spacing w:val="47"/>
          <w:sz w:val="24"/>
          <w:szCs w:val="24"/>
        </w:rPr>
        <w:t xml:space="preserve"> </w:t>
      </w:r>
      <w:r w:rsidRPr="00C43A85">
        <w:rPr>
          <w:rFonts w:ascii="Arial" w:hAnsi="Arial" w:cs="Arial"/>
          <w:sz w:val="24"/>
          <w:szCs w:val="24"/>
        </w:rPr>
        <w:t>beds</w:t>
      </w:r>
      <w:r w:rsidRPr="00C43A85">
        <w:rPr>
          <w:rFonts w:ascii="Arial" w:hAnsi="Arial" w:cs="Arial"/>
          <w:spacing w:val="47"/>
          <w:sz w:val="24"/>
          <w:szCs w:val="24"/>
        </w:rPr>
        <w:t xml:space="preserve"> </w:t>
      </w:r>
      <w:r w:rsidRPr="00C43A85">
        <w:rPr>
          <w:rFonts w:ascii="Arial" w:hAnsi="Arial" w:cs="Arial"/>
          <w:sz w:val="24"/>
          <w:szCs w:val="24"/>
        </w:rPr>
        <w:t>in</w:t>
      </w:r>
      <w:r w:rsidRPr="00C43A85">
        <w:rPr>
          <w:rFonts w:ascii="Arial" w:hAnsi="Arial" w:cs="Arial"/>
          <w:spacing w:val="23"/>
          <w:sz w:val="24"/>
          <w:szCs w:val="24"/>
        </w:rPr>
        <w:t xml:space="preserve"> </w:t>
      </w:r>
      <w:r w:rsidRPr="00C43A85">
        <w:rPr>
          <w:rFonts w:ascii="Arial" w:hAnsi="Arial" w:cs="Arial"/>
          <w:sz w:val="24"/>
          <w:szCs w:val="24"/>
        </w:rPr>
        <w:t>key</w:t>
      </w:r>
      <w:r w:rsidRPr="00C43A85">
        <w:rPr>
          <w:rFonts w:ascii="Arial" w:hAnsi="Arial" w:cs="Arial"/>
          <w:spacing w:val="45"/>
          <w:sz w:val="24"/>
          <w:szCs w:val="24"/>
        </w:rPr>
        <w:t xml:space="preserve"> </w:t>
      </w:r>
      <w:r w:rsidRPr="00C43A85">
        <w:rPr>
          <w:rFonts w:ascii="Arial" w:hAnsi="Arial" w:cs="Arial"/>
          <w:sz w:val="24"/>
          <w:szCs w:val="24"/>
        </w:rPr>
        <w:t>littoral</w:t>
      </w:r>
      <w:r w:rsidRPr="00C43A85">
        <w:rPr>
          <w:rFonts w:ascii="Arial" w:hAnsi="Arial" w:cs="Arial"/>
          <w:spacing w:val="45"/>
          <w:sz w:val="24"/>
          <w:szCs w:val="24"/>
        </w:rPr>
        <w:t xml:space="preserve"> </w:t>
      </w:r>
      <w:r w:rsidRPr="00C43A85">
        <w:rPr>
          <w:rFonts w:ascii="Arial" w:hAnsi="Arial" w:cs="Arial"/>
          <w:sz w:val="24"/>
          <w:szCs w:val="24"/>
        </w:rPr>
        <w:t>areas,</w:t>
      </w:r>
      <w:r w:rsidRPr="00C43A85">
        <w:rPr>
          <w:rFonts w:ascii="Arial" w:hAnsi="Arial" w:cs="Arial"/>
          <w:spacing w:val="36"/>
          <w:sz w:val="24"/>
          <w:szCs w:val="24"/>
        </w:rPr>
        <w:t xml:space="preserve"> </w:t>
      </w:r>
      <w:r w:rsidRPr="00C43A85">
        <w:rPr>
          <w:rFonts w:ascii="Arial" w:hAnsi="Arial" w:cs="Arial"/>
          <w:sz w:val="24"/>
          <w:szCs w:val="24"/>
        </w:rPr>
        <w:t>establishing</w:t>
      </w:r>
      <w:r w:rsidRPr="00C43A85">
        <w:rPr>
          <w:rFonts w:ascii="Arial" w:hAnsi="Arial" w:cs="Arial"/>
          <w:spacing w:val="45"/>
          <w:sz w:val="24"/>
          <w:szCs w:val="24"/>
        </w:rPr>
        <w:t xml:space="preserve"> </w:t>
      </w:r>
      <w:r w:rsidRPr="00C43A85">
        <w:rPr>
          <w:rFonts w:ascii="Arial" w:hAnsi="Arial" w:cs="Arial"/>
          <w:sz w:val="24"/>
          <w:szCs w:val="24"/>
        </w:rPr>
        <w:t>founder</w:t>
      </w:r>
      <w:r w:rsidRPr="00C43A85">
        <w:rPr>
          <w:rFonts w:ascii="Arial" w:hAnsi="Arial" w:cs="Arial"/>
          <w:spacing w:val="43"/>
          <w:sz w:val="24"/>
          <w:szCs w:val="24"/>
        </w:rPr>
        <w:t xml:space="preserve"> </w:t>
      </w:r>
      <w:r w:rsidRPr="00C43A85">
        <w:rPr>
          <w:rFonts w:ascii="Arial" w:hAnsi="Arial" w:cs="Arial"/>
          <w:sz w:val="24"/>
          <w:szCs w:val="24"/>
        </w:rPr>
        <w:t>colonies</w:t>
      </w:r>
      <w:r w:rsidRPr="00C43A85">
        <w:rPr>
          <w:rFonts w:ascii="Arial" w:hAnsi="Arial" w:cs="Arial"/>
          <w:w w:val="102"/>
          <w:sz w:val="24"/>
          <w:szCs w:val="24"/>
        </w:rPr>
        <w:t xml:space="preserve"> </w:t>
      </w:r>
      <w:r w:rsidRPr="00C43A85">
        <w:rPr>
          <w:rFonts w:ascii="Arial" w:hAnsi="Arial" w:cs="Arial"/>
          <w:sz w:val="24"/>
          <w:szCs w:val="24"/>
        </w:rPr>
        <w:t>and</w:t>
      </w:r>
      <w:r w:rsidRPr="00C43A85">
        <w:rPr>
          <w:rFonts w:ascii="Arial" w:hAnsi="Arial" w:cs="Arial"/>
          <w:spacing w:val="15"/>
          <w:sz w:val="24"/>
          <w:szCs w:val="24"/>
        </w:rPr>
        <w:t xml:space="preserve"> </w:t>
      </w:r>
      <w:r w:rsidRPr="00C43A85">
        <w:rPr>
          <w:rFonts w:ascii="Arial" w:hAnsi="Arial" w:cs="Arial"/>
          <w:sz w:val="24"/>
          <w:szCs w:val="24"/>
        </w:rPr>
        <w:t>providing</w:t>
      </w:r>
      <w:r w:rsidRPr="00C43A85">
        <w:rPr>
          <w:rFonts w:ascii="Arial" w:hAnsi="Arial" w:cs="Arial"/>
          <w:spacing w:val="47"/>
          <w:sz w:val="24"/>
          <w:szCs w:val="24"/>
        </w:rPr>
        <w:t xml:space="preserve"> </w:t>
      </w:r>
      <w:r w:rsidRPr="00C43A85">
        <w:rPr>
          <w:rFonts w:ascii="Arial" w:hAnsi="Arial" w:cs="Arial"/>
          <w:sz w:val="24"/>
          <w:szCs w:val="24"/>
        </w:rPr>
        <w:t>seed</w:t>
      </w:r>
      <w:r w:rsidRPr="00C43A85">
        <w:rPr>
          <w:rFonts w:ascii="Arial" w:hAnsi="Arial" w:cs="Arial"/>
          <w:spacing w:val="10"/>
          <w:sz w:val="24"/>
          <w:szCs w:val="24"/>
        </w:rPr>
        <w:t xml:space="preserve"> </w:t>
      </w:r>
      <w:r w:rsidRPr="00C43A85">
        <w:rPr>
          <w:rFonts w:ascii="Arial" w:hAnsi="Arial" w:cs="Arial"/>
          <w:sz w:val="24"/>
          <w:szCs w:val="24"/>
        </w:rPr>
        <w:t>beds</w:t>
      </w:r>
      <w:r w:rsidRPr="00C43A85">
        <w:rPr>
          <w:rFonts w:ascii="Arial" w:hAnsi="Arial" w:cs="Arial"/>
          <w:spacing w:val="30"/>
          <w:sz w:val="24"/>
          <w:szCs w:val="24"/>
        </w:rPr>
        <w:t xml:space="preserve"> </w:t>
      </w:r>
      <w:r w:rsidRPr="00C43A85">
        <w:rPr>
          <w:rFonts w:ascii="Arial" w:hAnsi="Arial" w:cs="Arial"/>
          <w:sz w:val="24"/>
          <w:szCs w:val="24"/>
        </w:rPr>
        <w:t>for</w:t>
      </w:r>
      <w:r w:rsidRPr="00C43A85">
        <w:rPr>
          <w:rFonts w:ascii="Arial" w:hAnsi="Arial" w:cs="Arial"/>
          <w:spacing w:val="12"/>
          <w:sz w:val="24"/>
          <w:szCs w:val="24"/>
        </w:rPr>
        <w:t xml:space="preserve"> </w:t>
      </w:r>
      <w:r w:rsidRPr="00C43A85">
        <w:rPr>
          <w:rFonts w:ascii="Arial" w:hAnsi="Arial" w:cs="Arial"/>
          <w:sz w:val="24"/>
          <w:szCs w:val="24"/>
        </w:rPr>
        <w:t>establishment</w:t>
      </w:r>
      <w:r w:rsidRPr="00C43A85">
        <w:rPr>
          <w:rFonts w:ascii="Arial" w:hAnsi="Arial" w:cs="Arial"/>
          <w:spacing w:val="28"/>
          <w:sz w:val="24"/>
          <w:szCs w:val="24"/>
        </w:rPr>
        <w:t xml:space="preserve"> </w:t>
      </w:r>
      <w:r w:rsidRPr="00C43A85">
        <w:rPr>
          <w:rFonts w:ascii="Arial" w:hAnsi="Arial" w:cs="Arial"/>
          <w:sz w:val="24"/>
          <w:szCs w:val="24"/>
        </w:rPr>
        <w:t>of</w:t>
      </w:r>
      <w:r w:rsidRPr="00C43A85">
        <w:rPr>
          <w:rFonts w:ascii="Arial" w:hAnsi="Arial" w:cs="Arial"/>
          <w:spacing w:val="6"/>
          <w:sz w:val="24"/>
          <w:szCs w:val="24"/>
        </w:rPr>
        <w:t xml:space="preserve"> </w:t>
      </w:r>
      <w:r w:rsidRPr="00C43A85">
        <w:rPr>
          <w:rFonts w:ascii="Arial" w:hAnsi="Arial" w:cs="Arial"/>
          <w:sz w:val="24"/>
          <w:szCs w:val="24"/>
        </w:rPr>
        <w:t>native</w:t>
      </w:r>
      <w:r w:rsidRPr="00C43A85">
        <w:rPr>
          <w:rFonts w:ascii="Arial" w:hAnsi="Arial" w:cs="Arial"/>
          <w:spacing w:val="28"/>
          <w:sz w:val="24"/>
          <w:szCs w:val="24"/>
        </w:rPr>
        <w:t xml:space="preserve"> </w:t>
      </w:r>
      <w:r w:rsidRPr="00C43A85">
        <w:rPr>
          <w:rFonts w:ascii="Arial" w:hAnsi="Arial" w:cs="Arial"/>
          <w:sz w:val="24"/>
          <w:szCs w:val="24"/>
        </w:rPr>
        <w:t>aquatic</w:t>
      </w:r>
      <w:r w:rsidRPr="00C43A85">
        <w:rPr>
          <w:rFonts w:ascii="Arial" w:hAnsi="Arial" w:cs="Arial"/>
          <w:spacing w:val="12"/>
          <w:sz w:val="24"/>
          <w:szCs w:val="24"/>
        </w:rPr>
        <w:t xml:space="preserve"> </w:t>
      </w:r>
      <w:r w:rsidRPr="00C43A85">
        <w:rPr>
          <w:rFonts w:ascii="Arial" w:hAnsi="Arial" w:cs="Arial"/>
          <w:sz w:val="24"/>
          <w:szCs w:val="24"/>
        </w:rPr>
        <w:t>vegetation</w:t>
      </w:r>
      <w:r w:rsidRPr="00C43A85">
        <w:rPr>
          <w:rFonts w:ascii="Arial" w:hAnsi="Arial" w:cs="Arial"/>
          <w:spacing w:val="46"/>
          <w:sz w:val="24"/>
          <w:szCs w:val="24"/>
        </w:rPr>
        <w:t xml:space="preserve"> </w:t>
      </w:r>
      <w:r w:rsidRPr="00C43A85">
        <w:rPr>
          <w:rFonts w:ascii="Arial" w:hAnsi="Arial" w:cs="Arial"/>
          <w:sz w:val="24"/>
          <w:szCs w:val="24"/>
        </w:rPr>
        <w:t>species.</w:t>
      </w:r>
    </w:p>
    <w:p w:rsidR="00181CF1" w:rsidRPr="00C43A85" w:rsidRDefault="00181CF1" w:rsidP="00EE6880">
      <w:pPr>
        <w:widowControl w:val="0"/>
        <w:numPr>
          <w:ilvl w:val="0"/>
          <w:numId w:val="13"/>
        </w:numPr>
        <w:tabs>
          <w:tab w:val="left" w:pos="720"/>
        </w:tabs>
        <w:spacing w:before="6" w:after="0" w:line="287" w:lineRule="auto"/>
        <w:ind w:left="1080" w:right="109" w:hanging="360"/>
        <w:jc w:val="both"/>
        <w:rPr>
          <w:rFonts w:ascii="Arial" w:eastAsia="Times New Roman" w:hAnsi="Arial" w:cs="Arial"/>
          <w:sz w:val="24"/>
          <w:szCs w:val="24"/>
        </w:rPr>
      </w:pPr>
      <w:r w:rsidRPr="00C43A85">
        <w:rPr>
          <w:rFonts w:ascii="Arial" w:hAnsi="Arial" w:cs="Arial"/>
          <w:sz w:val="24"/>
          <w:szCs w:val="24"/>
        </w:rPr>
        <w:t>Maintain</w:t>
      </w:r>
      <w:r w:rsidRPr="00C43A85">
        <w:rPr>
          <w:rFonts w:ascii="Arial" w:hAnsi="Arial" w:cs="Arial"/>
          <w:spacing w:val="33"/>
          <w:sz w:val="24"/>
          <w:szCs w:val="24"/>
        </w:rPr>
        <w:t xml:space="preserve"> </w:t>
      </w:r>
      <w:r w:rsidRPr="00C43A85">
        <w:rPr>
          <w:rFonts w:ascii="Arial" w:hAnsi="Arial" w:cs="Arial"/>
          <w:sz w:val="24"/>
          <w:szCs w:val="24"/>
        </w:rPr>
        <w:t>native</w:t>
      </w:r>
      <w:r w:rsidRPr="00C43A85">
        <w:rPr>
          <w:rFonts w:ascii="Arial" w:hAnsi="Arial" w:cs="Arial"/>
          <w:spacing w:val="33"/>
          <w:sz w:val="24"/>
          <w:szCs w:val="24"/>
        </w:rPr>
        <w:t xml:space="preserve"> </w:t>
      </w:r>
      <w:r w:rsidRPr="00C43A85">
        <w:rPr>
          <w:rFonts w:ascii="Arial" w:hAnsi="Arial" w:cs="Arial"/>
          <w:sz w:val="24"/>
          <w:szCs w:val="24"/>
        </w:rPr>
        <w:t>aquatic</w:t>
      </w:r>
      <w:r w:rsidRPr="00C43A85">
        <w:rPr>
          <w:rFonts w:ascii="Arial" w:hAnsi="Arial" w:cs="Arial"/>
          <w:spacing w:val="26"/>
          <w:sz w:val="24"/>
          <w:szCs w:val="24"/>
        </w:rPr>
        <w:t xml:space="preserve"> </w:t>
      </w:r>
      <w:r w:rsidRPr="00C43A85">
        <w:rPr>
          <w:rFonts w:ascii="Arial" w:hAnsi="Arial" w:cs="Arial"/>
          <w:sz w:val="24"/>
          <w:szCs w:val="24"/>
        </w:rPr>
        <w:t>vegetation</w:t>
      </w:r>
      <w:r w:rsidRPr="00C43A85">
        <w:rPr>
          <w:rFonts w:ascii="Arial" w:hAnsi="Arial" w:cs="Arial"/>
          <w:spacing w:val="44"/>
          <w:sz w:val="24"/>
          <w:szCs w:val="24"/>
        </w:rPr>
        <w:t xml:space="preserve"> </w:t>
      </w:r>
      <w:r w:rsidRPr="00C43A85">
        <w:rPr>
          <w:rFonts w:ascii="Arial" w:hAnsi="Arial" w:cs="Arial"/>
          <w:sz w:val="24"/>
          <w:szCs w:val="24"/>
        </w:rPr>
        <w:t>beds</w:t>
      </w:r>
      <w:r w:rsidRPr="00C43A85">
        <w:rPr>
          <w:rFonts w:ascii="Arial" w:hAnsi="Arial" w:cs="Arial"/>
          <w:spacing w:val="31"/>
          <w:sz w:val="24"/>
          <w:szCs w:val="24"/>
        </w:rPr>
        <w:t xml:space="preserve"> </w:t>
      </w:r>
      <w:r w:rsidRPr="00C43A85">
        <w:rPr>
          <w:rFonts w:ascii="Arial" w:hAnsi="Arial" w:cs="Arial"/>
          <w:sz w:val="24"/>
          <w:szCs w:val="24"/>
        </w:rPr>
        <w:t>by</w:t>
      </w:r>
      <w:r w:rsidRPr="00C43A85">
        <w:rPr>
          <w:rFonts w:ascii="Arial" w:hAnsi="Arial" w:cs="Arial"/>
          <w:spacing w:val="32"/>
          <w:sz w:val="24"/>
          <w:szCs w:val="24"/>
        </w:rPr>
        <w:t xml:space="preserve"> </w:t>
      </w:r>
      <w:r w:rsidRPr="00C43A85">
        <w:rPr>
          <w:rFonts w:ascii="Arial" w:hAnsi="Arial" w:cs="Arial"/>
          <w:sz w:val="24"/>
          <w:szCs w:val="24"/>
        </w:rPr>
        <w:t>maintaining</w:t>
      </w:r>
      <w:r w:rsidRPr="00C43A85">
        <w:rPr>
          <w:rFonts w:ascii="Arial" w:hAnsi="Arial" w:cs="Arial"/>
          <w:spacing w:val="42"/>
          <w:sz w:val="24"/>
          <w:szCs w:val="24"/>
        </w:rPr>
        <w:t xml:space="preserve"> </w:t>
      </w:r>
      <w:r w:rsidRPr="00C43A85">
        <w:rPr>
          <w:rFonts w:ascii="Arial" w:hAnsi="Arial" w:cs="Arial"/>
          <w:sz w:val="24"/>
          <w:szCs w:val="24"/>
        </w:rPr>
        <w:t>the</w:t>
      </w:r>
      <w:r w:rsidRPr="00C43A85">
        <w:rPr>
          <w:rFonts w:ascii="Arial" w:hAnsi="Arial" w:cs="Arial"/>
          <w:spacing w:val="26"/>
          <w:sz w:val="24"/>
          <w:szCs w:val="24"/>
        </w:rPr>
        <w:t xml:space="preserve"> </w:t>
      </w:r>
      <w:r w:rsidRPr="00C43A85">
        <w:rPr>
          <w:rFonts w:ascii="Arial" w:hAnsi="Arial" w:cs="Arial"/>
          <w:sz w:val="24"/>
          <w:szCs w:val="24"/>
        </w:rPr>
        <w:t>lowest</w:t>
      </w:r>
      <w:r w:rsidRPr="00C43A85">
        <w:rPr>
          <w:rFonts w:ascii="Arial" w:hAnsi="Arial" w:cs="Arial"/>
          <w:spacing w:val="25"/>
          <w:sz w:val="24"/>
          <w:szCs w:val="24"/>
        </w:rPr>
        <w:t xml:space="preserve"> </w:t>
      </w:r>
      <w:r w:rsidRPr="00C43A85">
        <w:rPr>
          <w:rFonts w:ascii="Arial" w:hAnsi="Arial" w:cs="Arial"/>
          <w:sz w:val="24"/>
          <w:szCs w:val="24"/>
        </w:rPr>
        <w:lastRenderedPageBreak/>
        <w:t>possible</w:t>
      </w:r>
      <w:r w:rsidRPr="00C43A85">
        <w:rPr>
          <w:rFonts w:ascii="Arial" w:hAnsi="Arial" w:cs="Arial"/>
          <w:spacing w:val="47"/>
          <w:sz w:val="24"/>
          <w:szCs w:val="24"/>
        </w:rPr>
        <w:t xml:space="preserve"> </w:t>
      </w:r>
      <w:r w:rsidRPr="00C43A85">
        <w:rPr>
          <w:rFonts w:ascii="Arial" w:hAnsi="Arial" w:cs="Arial"/>
          <w:sz w:val="24"/>
          <w:szCs w:val="24"/>
        </w:rPr>
        <w:t>stocking</w:t>
      </w:r>
      <w:r w:rsidRPr="00C43A85">
        <w:rPr>
          <w:rFonts w:ascii="Arial" w:hAnsi="Arial" w:cs="Arial"/>
          <w:spacing w:val="31"/>
          <w:sz w:val="24"/>
          <w:szCs w:val="24"/>
        </w:rPr>
        <w:t xml:space="preserve"> </w:t>
      </w:r>
      <w:r w:rsidRPr="00C43A85">
        <w:rPr>
          <w:rFonts w:ascii="Arial" w:hAnsi="Arial" w:cs="Arial"/>
          <w:sz w:val="24"/>
          <w:szCs w:val="24"/>
        </w:rPr>
        <w:t>rates</w:t>
      </w:r>
      <w:r w:rsidRPr="00C43A85">
        <w:rPr>
          <w:rFonts w:ascii="Arial" w:hAnsi="Arial" w:cs="Arial"/>
          <w:w w:val="102"/>
          <w:sz w:val="24"/>
          <w:szCs w:val="24"/>
        </w:rPr>
        <w:t xml:space="preserve"> </w:t>
      </w:r>
      <w:r w:rsidRPr="00C43A85">
        <w:rPr>
          <w:rFonts w:ascii="Arial" w:hAnsi="Arial" w:cs="Arial"/>
          <w:sz w:val="24"/>
          <w:szCs w:val="24"/>
        </w:rPr>
        <w:t>of</w:t>
      </w:r>
      <w:r w:rsidRPr="00C43A85">
        <w:rPr>
          <w:rFonts w:ascii="Arial" w:hAnsi="Arial" w:cs="Arial"/>
          <w:spacing w:val="1"/>
          <w:sz w:val="24"/>
          <w:szCs w:val="24"/>
        </w:rPr>
        <w:t xml:space="preserve"> </w:t>
      </w:r>
      <w:r w:rsidRPr="00C43A85">
        <w:rPr>
          <w:rFonts w:ascii="Arial" w:hAnsi="Arial" w:cs="Arial"/>
          <w:sz w:val="24"/>
          <w:szCs w:val="24"/>
        </w:rPr>
        <w:t>triploid</w:t>
      </w:r>
      <w:r w:rsidRPr="00C43A85">
        <w:rPr>
          <w:rFonts w:ascii="Arial" w:hAnsi="Arial" w:cs="Arial"/>
          <w:spacing w:val="36"/>
          <w:sz w:val="24"/>
          <w:szCs w:val="24"/>
        </w:rPr>
        <w:t xml:space="preserve"> </w:t>
      </w:r>
      <w:r w:rsidRPr="00C43A85">
        <w:rPr>
          <w:rFonts w:ascii="Arial" w:hAnsi="Arial" w:cs="Arial"/>
          <w:sz w:val="24"/>
          <w:szCs w:val="24"/>
        </w:rPr>
        <w:t>grass</w:t>
      </w:r>
      <w:r w:rsidRPr="00C43A85">
        <w:rPr>
          <w:rFonts w:ascii="Arial" w:hAnsi="Arial" w:cs="Arial"/>
          <w:spacing w:val="12"/>
          <w:sz w:val="24"/>
          <w:szCs w:val="24"/>
        </w:rPr>
        <w:t xml:space="preserve"> </w:t>
      </w:r>
      <w:r w:rsidRPr="00C43A85">
        <w:rPr>
          <w:rFonts w:ascii="Arial" w:hAnsi="Arial" w:cs="Arial"/>
          <w:sz w:val="24"/>
          <w:szCs w:val="24"/>
        </w:rPr>
        <w:t>carp,</w:t>
      </w:r>
      <w:r w:rsidRPr="00C43A85">
        <w:rPr>
          <w:rFonts w:ascii="Arial" w:hAnsi="Arial" w:cs="Arial"/>
          <w:spacing w:val="20"/>
          <w:sz w:val="24"/>
          <w:szCs w:val="24"/>
        </w:rPr>
        <w:t xml:space="preserve"> </w:t>
      </w:r>
      <w:r w:rsidRPr="00C43A85">
        <w:rPr>
          <w:rFonts w:ascii="Arial" w:hAnsi="Arial" w:cs="Arial"/>
          <w:sz w:val="24"/>
          <w:szCs w:val="24"/>
        </w:rPr>
        <w:t>since</w:t>
      </w:r>
      <w:r w:rsidRPr="00C43A85">
        <w:rPr>
          <w:rFonts w:ascii="Arial" w:hAnsi="Arial" w:cs="Arial"/>
          <w:spacing w:val="7"/>
          <w:sz w:val="24"/>
          <w:szCs w:val="24"/>
        </w:rPr>
        <w:t xml:space="preserve"> </w:t>
      </w:r>
      <w:r w:rsidRPr="00C43A85">
        <w:rPr>
          <w:rFonts w:ascii="Arial" w:hAnsi="Arial" w:cs="Arial"/>
          <w:sz w:val="24"/>
          <w:szCs w:val="24"/>
        </w:rPr>
        <w:t>major</w:t>
      </w:r>
      <w:r w:rsidRPr="00C43A85">
        <w:rPr>
          <w:rFonts w:ascii="Arial" w:hAnsi="Arial" w:cs="Arial"/>
          <w:spacing w:val="31"/>
          <w:sz w:val="24"/>
          <w:szCs w:val="24"/>
        </w:rPr>
        <w:t xml:space="preserve"> </w:t>
      </w:r>
      <w:r w:rsidRPr="00C43A85">
        <w:rPr>
          <w:rFonts w:ascii="Arial" w:hAnsi="Arial" w:cs="Arial"/>
          <w:sz w:val="24"/>
          <w:szCs w:val="24"/>
        </w:rPr>
        <w:t>stands</w:t>
      </w:r>
      <w:r w:rsidRPr="00C43A85">
        <w:rPr>
          <w:rFonts w:ascii="Arial" w:hAnsi="Arial" w:cs="Arial"/>
          <w:spacing w:val="18"/>
          <w:sz w:val="24"/>
          <w:szCs w:val="24"/>
        </w:rPr>
        <w:t xml:space="preserve"> </w:t>
      </w:r>
      <w:r w:rsidRPr="00C43A85">
        <w:rPr>
          <w:rFonts w:ascii="Arial" w:hAnsi="Arial" w:cs="Arial"/>
          <w:sz w:val="24"/>
          <w:szCs w:val="24"/>
        </w:rPr>
        <w:t>of</w:t>
      </w:r>
      <w:r w:rsidRPr="00C43A85">
        <w:rPr>
          <w:rFonts w:ascii="Arial" w:hAnsi="Arial" w:cs="Arial"/>
          <w:spacing w:val="8"/>
          <w:sz w:val="24"/>
          <w:szCs w:val="24"/>
        </w:rPr>
        <w:t xml:space="preserve"> </w:t>
      </w:r>
      <w:proofErr w:type="spellStart"/>
      <w:r w:rsidRPr="00C43A85">
        <w:rPr>
          <w:rFonts w:ascii="Arial" w:hAnsi="Arial" w:cs="Arial"/>
          <w:sz w:val="24"/>
          <w:szCs w:val="24"/>
        </w:rPr>
        <w:t>hydrilla</w:t>
      </w:r>
      <w:proofErr w:type="spellEnd"/>
      <w:r w:rsidRPr="00C43A85">
        <w:rPr>
          <w:rFonts w:ascii="Arial" w:hAnsi="Arial" w:cs="Arial"/>
          <w:spacing w:val="23"/>
          <w:sz w:val="24"/>
          <w:szCs w:val="24"/>
        </w:rPr>
        <w:t xml:space="preserve"> </w:t>
      </w:r>
      <w:r w:rsidRPr="00C43A85">
        <w:rPr>
          <w:rFonts w:ascii="Arial" w:hAnsi="Arial" w:cs="Arial"/>
          <w:sz w:val="24"/>
          <w:szCs w:val="24"/>
        </w:rPr>
        <w:t>have</w:t>
      </w:r>
      <w:r w:rsidRPr="00C43A85">
        <w:rPr>
          <w:rFonts w:ascii="Arial" w:hAnsi="Arial" w:cs="Arial"/>
          <w:spacing w:val="20"/>
          <w:sz w:val="24"/>
          <w:szCs w:val="24"/>
        </w:rPr>
        <w:t xml:space="preserve"> </w:t>
      </w:r>
      <w:r w:rsidRPr="00C43A85">
        <w:rPr>
          <w:rFonts w:ascii="Arial" w:hAnsi="Arial" w:cs="Arial"/>
          <w:sz w:val="24"/>
          <w:szCs w:val="24"/>
        </w:rPr>
        <w:t>been</w:t>
      </w:r>
      <w:r w:rsidRPr="00C43A85">
        <w:rPr>
          <w:rFonts w:ascii="Arial" w:hAnsi="Arial" w:cs="Arial"/>
          <w:spacing w:val="32"/>
          <w:sz w:val="24"/>
          <w:szCs w:val="24"/>
        </w:rPr>
        <w:t xml:space="preserve"> </w:t>
      </w:r>
      <w:r w:rsidRPr="00C43A85">
        <w:rPr>
          <w:rFonts w:ascii="Arial" w:hAnsi="Arial" w:cs="Arial"/>
          <w:sz w:val="24"/>
          <w:szCs w:val="24"/>
        </w:rPr>
        <w:t>controlled.</w:t>
      </w:r>
    </w:p>
    <w:p w:rsidR="00181CF1" w:rsidRPr="00C43A85" w:rsidRDefault="00181CF1" w:rsidP="00EE6880">
      <w:pPr>
        <w:widowControl w:val="0"/>
        <w:numPr>
          <w:ilvl w:val="0"/>
          <w:numId w:val="13"/>
        </w:numPr>
        <w:tabs>
          <w:tab w:val="left" w:pos="720"/>
        </w:tabs>
        <w:spacing w:before="11" w:after="0" w:line="240" w:lineRule="auto"/>
        <w:ind w:left="1080" w:hanging="360"/>
        <w:jc w:val="both"/>
        <w:rPr>
          <w:rFonts w:ascii="Times New Roman" w:eastAsia="Times New Roman" w:hAnsi="Times New Roman" w:cs="Times New Roman"/>
          <w:sz w:val="23"/>
          <w:szCs w:val="23"/>
        </w:rPr>
      </w:pPr>
      <w:r w:rsidRPr="00C43A85">
        <w:rPr>
          <w:rFonts w:ascii="Arial" w:hAnsi="Arial" w:cs="Arial"/>
          <w:sz w:val="24"/>
          <w:szCs w:val="24"/>
        </w:rPr>
        <w:t>Monitor</w:t>
      </w:r>
      <w:r w:rsidRPr="00C43A85">
        <w:rPr>
          <w:rFonts w:ascii="Arial" w:hAnsi="Arial" w:cs="Arial"/>
          <w:spacing w:val="-1"/>
          <w:sz w:val="24"/>
          <w:szCs w:val="24"/>
        </w:rPr>
        <w:t xml:space="preserve"> </w:t>
      </w:r>
      <w:r w:rsidRPr="00C43A85">
        <w:rPr>
          <w:rFonts w:ascii="Arial" w:hAnsi="Arial" w:cs="Arial"/>
          <w:sz w:val="24"/>
          <w:szCs w:val="24"/>
        </w:rPr>
        <w:t>juvenile</w:t>
      </w:r>
      <w:r w:rsidRPr="00C43A85">
        <w:rPr>
          <w:rFonts w:ascii="Arial" w:hAnsi="Arial" w:cs="Arial"/>
          <w:spacing w:val="50"/>
          <w:sz w:val="24"/>
          <w:szCs w:val="24"/>
        </w:rPr>
        <w:t xml:space="preserve"> </w:t>
      </w:r>
      <w:r w:rsidRPr="00C43A85">
        <w:rPr>
          <w:rFonts w:ascii="Arial" w:hAnsi="Arial" w:cs="Arial"/>
          <w:sz w:val="24"/>
          <w:szCs w:val="24"/>
        </w:rPr>
        <w:t>fish</w:t>
      </w:r>
      <w:r w:rsidRPr="00C43A85">
        <w:rPr>
          <w:rFonts w:ascii="Arial" w:hAnsi="Arial" w:cs="Arial"/>
          <w:spacing w:val="13"/>
          <w:sz w:val="24"/>
          <w:szCs w:val="24"/>
        </w:rPr>
        <w:t xml:space="preserve"> </w:t>
      </w:r>
      <w:r w:rsidRPr="00C43A85">
        <w:rPr>
          <w:rFonts w:ascii="Arial" w:hAnsi="Arial" w:cs="Arial"/>
          <w:sz w:val="24"/>
          <w:szCs w:val="24"/>
        </w:rPr>
        <w:t>and</w:t>
      </w:r>
      <w:r w:rsidRPr="00C43A85">
        <w:rPr>
          <w:rFonts w:ascii="Arial" w:hAnsi="Arial" w:cs="Arial"/>
          <w:spacing w:val="14"/>
          <w:sz w:val="24"/>
          <w:szCs w:val="24"/>
        </w:rPr>
        <w:t xml:space="preserve"> </w:t>
      </w:r>
      <w:r w:rsidRPr="00C43A85">
        <w:rPr>
          <w:rFonts w:ascii="Arial" w:hAnsi="Arial" w:cs="Arial"/>
          <w:sz w:val="24"/>
          <w:szCs w:val="24"/>
        </w:rPr>
        <w:t>waterfowl</w:t>
      </w:r>
      <w:r w:rsidRPr="00C43A85">
        <w:rPr>
          <w:rFonts w:ascii="Arial" w:hAnsi="Arial" w:cs="Arial"/>
          <w:spacing w:val="36"/>
          <w:sz w:val="24"/>
          <w:szCs w:val="24"/>
        </w:rPr>
        <w:t xml:space="preserve"> </w:t>
      </w:r>
      <w:r w:rsidRPr="00C43A85">
        <w:rPr>
          <w:rFonts w:ascii="Arial" w:hAnsi="Arial" w:cs="Arial"/>
          <w:sz w:val="24"/>
          <w:szCs w:val="24"/>
        </w:rPr>
        <w:t>use</w:t>
      </w:r>
      <w:r w:rsidRPr="00C43A85">
        <w:rPr>
          <w:rFonts w:ascii="Arial" w:hAnsi="Arial" w:cs="Arial"/>
          <w:spacing w:val="21"/>
          <w:sz w:val="24"/>
          <w:szCs w:val="24"/>
        </w:rPr>
        <w:t xml:space="preserve"> </w:t>
      </w:r>
      <w:r w:rsidRPr="00C43A85">
        <w:rPr>
          <w:rFonts w:ascii="Arial" w:hAnsi="Arial" w:cs="Arial"/>
          <w:sz w:val="24"/>
          <w:szCs w:val="24"/>
        </w:rPr>
        <w:t>of</w:t>
      </w:r>
      <w:r w:rsidRPr="00C43A85">
        <w:rPr>
          <w:rFonts w:ascii="Arial" w:hAnsi="Arial" w:cs="Arial"/>
          <w:spacing w:val="8"/>
          <w:sz w:val="24"/>
          <w:szCs w:val="24"/>
        </w:rPr>
        <w:t xml:space="preserve"> </w:t>
      </w:r>
      <w:r w:rsidRPr="00C43A85">
        <w:rPr>
          <w:rFonts w:ascii="Arial" w:hAnsi="Arial" w:cs="Arial"/>
          <w:sz w:val="24"/>
          <w:szCs w:val="24"/>
        </w:rPr>
        <w:t>native</w:t>
      </w:r>
      <w:r w:rsidRPr="00C43A85">
        <w:rPr>
          <w:rFonts w:ascii="Arial" w:hAnsi="Arial" w:cs="Arial"/>
          <w:spacing w:val="30"/>
          <w:sz w:val="24"/>
          <w:szCs w:val="24"/>
        </w:rPr>
        <w:t xml:space="preserve"> </w:t>
      </w:r>
      <w:r w:rsidRPr="00C43A85">
        <w:rPr>
          <w:rFonts w:ascii="Arial" w:hAnsi="Arial" w:cs="Arial"/>
          <w:sz w:val="24"/>
          <w:szCs w:val="24"/>
        </w:rPr>
        <w:t>aquatic</w:t>
      </w:r>
      <w:r w:rsidRPr="00C43A85">
        <w:rPr>
          <w:rFonts w:ascii="Arial" w:hAnsi="Arial" w:cs="Arial"/>
          <w:spacing w:val="16"/>
          <w:sz w:val="24"/>
          <w:szCs w:val="24"/>
        </w:rPr>
        <w:t xml:space="preserve"> </w:t>
      </w:r>
      <w:r w:rsidRPr="00C43A85">
        <w:rPr>
          <w:rFonts w:ascii="Arial" w:hAnsi="Arial" w:cs="Arial"/>
          <w:sz w:val="24"/>
          <w:szCs w:val="24"/>
        </w:rPr>
        <w:t>vegetation</w:t>
      </w:r>
      <w:r w:rsidRPr="00C43A85">
        <w:rPr>
          <w:rFonts w:ascii="Arial" w:hAnsi="Arial" w:cs="Arial"/>
          <w:spacing w:val="29"/>
          <w:sz w:val="24"/>
          <w:szCs w:val="24"/>
        </w:rPr>
        <w:t xml:space="preserve"> </w:t>
      </w:r>
      <w:r w:rsidRPr="00C43A85">
        <w:rPr>
          <w:rFonts w:ascii="Arial" w:hAnsi="Arial" w:cs="Arial"/>
          <w:sz w:val="24"/>
          <w:szCs w:val="24"/>
        </w:rPr>
        <w:t>restoration</w:t>
      </w:r>
      <w:r w:rsidRPr="00C43A85">
        <w:rPr>
          <w:rFonts w:ascii="Arial" w:hAnsi="Arial" w:cs="Arial"/>
          <w:spacing w:val="32"/>
          <w:sz w:val="24"/>
          <w:szCs w:val="24"/>
        </w:rPr>
        <w:t xml:space="preserve"> </w:t>
      </w:r>
      <w:r w:rsidRPr="00C43A85">
        <w:rPr>
          <w:rFonts w:ascii="Arial" w:hAnsi="Arial" w:cs="Arial"/>
          <w:sz w:val="24"/>
          <w:szCs w:val="24"/>
        </w:rPr>
        <w:t>zones</w:t>
      </w:r>
      <w:r>
        <w:rPr>
          <w:rFonts w:ascii="Times New Roman"/>
          <w:sz w:val="23"/>
        </w:rPr>
        <w:t>.</w:t>
      </w:r>
    </w:p>
    <w:p w:rsidR="00181CF1" w:rsidRDefault="00181CF1" w:rsidP="00181CF1">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46,064;</w:t>
      </w:r>
      <w:r w:rsidRPr="00C43A85">
        <w:rPr>
          <w:rFonts w:ascii="Arial" w:hAnsi="Arial" w:cs="Arial"/>
          <w:b/>
          <w:sz w:val="24"/>
          <w:szCs w:val="24"/>
        </w:rPr>
        <w:t xml:space="preserve"> total score: </w:t>
      </w:r>
      <w:r>
        <w:rPr>
          <w:rFonts w:ascii="Arial" w:hAnsi="Arial" w:cs="Arial"/>
          <w:b/>
          <w:sz w:val="24"/>
          <w:szCs w:val="24"/>
        </w:rPr>
        <w:t>168</w:t>
      </w:r>
      <w:r w:rsidRPr="00C43A85">
        <w:rPr>
          <w:rFonts w:ascii="Arial" w:hAnsi="Arial" w:cs="Arial"/>
          <w:b/>
          <w:sz w:val="24"/>
          <w:szCs w:val="24"/>
        </w:rPr>
        <w:t xml:space="preserve">; rank: </w:t>
      </w:r>
      <w:r>
        <w:rPr>
          <w:rFonts w:ascii="Arial" w:hAnsi="Arial" w:cs="Arial"/>
          <w:b/>
          <w:sz w:val="24"/>
          <w:szCs w:val="24"/>
        </w:rPr>
        <w:t xml:space="preserve">6 </w:t>
      </w:r>
      <w:r w:rsidRPr="00C43A85">
        <w:rPr>
          <w:rFonts w:ascii="Arial" w:hAnsi="Arial" w:cs="Arial"/>
          <w:b/>
          <w:sz w:val="24"/>
          <w:szCs w:val="24"/>
        </w:rPr>
        <w:t xml:space="preserve"> </w:t>
      </w:r>
    </w:p>
    <w:p w:rsidR="00181CF1" w:rsidRDefault="00181CF1" w:rsidP="00181CF1">
      <w:pPr>
        <w:autoSpaceDE w:val="0"/>
        <w:autoSpaceDN w:val="0"/>
        <w:adjustRightInd w:val="0"/>
        <w:spacing w:after="0" w:line="240" w:lineRule="auto"/>
        <w:jc w:val="both"/>
        <w:rPr>
          <w:rFonts w:ascii="Arial" w:hAnsi="Arial" w:cs="Arial"/>
          <w:b/>
          <w:sz w:val="24"/>
          <w:szCs w:val="24"/>
        </w:rPr>
      </w:pPr>
    </w:p>
    <w:p w:rsidR="00181CF1" w:rsidRPr="004D001F" w:rsidRDefault="00181CF1" w:rsidP="00181CF1">
      <w:pPr>
        <w:autoSpaceDE w:val="0"/>
        <w:autoSpaceDN w:val="0"/>
        <w:adjustRightInd w:val="0"/>
        <w:spacing w:after="0" w:line="240" w:lineRule="auto"/>
        <w:rPr>
          <w:rFonts w:ascii="Arial" w:hAnsi="Arial" w:cs="Arial"/>
          <w:sz w:val="24"/>
          <w:szCs w:val="24"/>
          <w:u w:val="single"/>
        </w:rPr>
      </w:pPr>
      <w:r w:rsidRPr="004D001F">
        <w:rPr>
          <w:rFonts w:ascii="Arial" w:hAnsi="Arial" w:cs="Arial"/>
          <w:bCs/>
          <w:sz w:val="24"/>
          <w:szCs w:val="24"/>
          <w:u w:val="single"/>
        </w:rPr>
        <w:t xml:space="preserve">Evaluation of Best Management Practices for Habitat Augmentation for </w:t>
      </w:r>
      <w:proofErr w:type="spellStart"/>
      <w:r w:rsidRPr="004D001F">
        <w:rPr>
          <w:rFonts w:ascii="Arial" w:hAnsi="Arial" w:cs="Arial"/>
          <w:bCs/>
          <w:sz w:val="24"/>
          <w:szCs w:val="24"/>
          <w:u w:val="single"/>
        </w:rPr>
        <w:t>Warmwater</w:t>
      </w:r>
      <w:proofErr w:type="spellEnd"/>
      <w:r w:rsidRPr="004D001F">
        <w:rPr>
          <w:rFonts w:ascii="Arial" w:hAnsi="Arial" w:cs="Arial"/>
          <w:bCs/>
          <w:sz w:val="24"/>
          <w:szCs w:val="24"/>
          <w:u w:val="single"/>
        </w:rPr>
        <w:t xml:space="preserve"> Fisheries: Submitted by the University of Florida</w:t>
      </w:r>
    </w:p>
    <w:p w:rsidR="00181CF1" w:rsidRDefault="00181CF1" w:rsidP="00181CF1">
      <w:pPr>
        <w:spacing w:after="0" w:line="240" w:lineRule="auto"/>
        <w:ind w:firstLine="720"/>
        <w:jc w:val="both"/>
        <w:rPr>
          <w:rFonts w:ascii="Arial" w:hAnsi="Arial" w:cs="Arial"/>
          <w:b/>
          <w:sz w:val="24"/>
          <w:szCs w:val="24"/>
        </w:rPr>
      </w:pPr>
      <w:r w:rsidRPr="004132C8">
        <w:rPr>
          <w:rFonts w:ascii="Arial" w:hAnsi="Arial" w:cs="Arial"/>
          <w:sz w:val="24"/>
          <w:szCs w:val="24"/>
        </w:rPr>
        <w:t>Recreational fisheries managers often use the addition</w:t>
      </w:r>
      <w:r>
        <w:rPr>
          <w:rFonts w:ascii="Arial" w:hAnsi="Arial" w:cs="Arial"/>
          <w:sz w:val="24"/>
          <w:szCs w:val="24"/>
        </w:rPr>
        <w:t xml:space="preserve"> of woody debris and </w:t>
      </w:r>
      <w:proofErr w:type="spellStart"/>
      <w:r>
        <w:rPr>
          <w:rFonts w:ascii="Arial" w:hAnsi="Arial" w:cs="Arial"/>
          <w:sz w:val="24"/>
          <w:szCs w:val="24"/>
        </w:rPr>
        <w:t>brushpiles</w:t>
      </w:r>
      <w:proofErr w:type="spellEnd"/>
      <w:r>
        <w:rPr>
          <w:rFonts w:ascii="Arial" w:hAnsi="Arial" w:cs="Arial"/>
          <w:sz w:val="24"/>
          <w:szCs w:val="24"/>
        </w:rPr>
        <w:t xml:space="preserve"> to improve </w:t>
      </w:r>
      <w:r w:rsidRPr="004132C8">
        <w:rPr>
          <w:rFonts w:ascii="Arial" w:hAnsi="Arial" w:cs="Arial"/>
          <w:sz w:val="24"/>
          <w:szCs w:val="24"/>
        </w:rPr>
        <w:t xml:space="preserve">fish habitat </w:t>
      </w:r>
      <w:r>
        <w:rPr>
          <w:rFonts w:ascii="Arial" w:hAnsi="Arial" w:cs="Arial"/>
          <w:sz w:val="24"/>
          <w:szCs w:val="24"/>
        </w:rPr>
        <w:t xml:space="preserve">and angler catch rates in </w:t>
      </w:r>
      <w:r w:rsidRPr="004132C8">
        <w:rPr>
          <w:rFonts w:ascii="Arial" w:hAnsi="Arial" w:cs="Arial"/>
          <w:sz w:val="24"/>
          <w:szCs w:val="24"/>
        </w:rPr>
        <w:t>lakes</w:t>
      </w:r>
      <w:r>
        <w:rPr>
          <w:rFonts w:ascii="Arial" w:hAnsi="Arial" w:cs="Arial"/>
          <w:sz w:val="24"/>
          <w:szCs w:val="24"/>
        </w:rPr>
        <w:t xml:space="preserve"> and reservoir</w:t>
      </w:r>
      <w:r w:rsidRPr="004132C8">
        <w:rPr>
          <w:rFonts w:ascii="Arial" w:hAnsi="Arial" w:cs="Arial"/>
          <w:sz w:val="24"/>
          <w:szCs w:val="24"/>
        </w:rPr>
        <w:t xml:space="preserve">. </w:t>
      </w:r>
      <w:r>
        <w:rPr>
          <w:rFonts w:ascii="Arial" w:hAnsi="Arial" w:cs="Arial"/>
          <w:sz w:val="24"/>
          <w:szCs w:val="24"/>
        </w:rPr>
        <w:t xml:space="preserve">It is often hoped that </w:t>
      </w:r>
      <w:r w:rsidRPr="004132C8">
        <w:rPr>
          <w:rFonts w:ascii="Arial" w:hAnsi="Arial" w:cs="Arial"/>
          <w:sz w:val="24"/>
          <w:szCs w:val="24"/>
        </w:rPr>
        <w:t>game fish populations will increase in response to new fish habitat. However, it is equally possible for new fish habitat to solely attract fish and not inc</w:t>
      </w:r>
      <w:r>
        <w:rPr>
          <w:rFonts w:ascii="Arial" w:hAnsi="Arial" w:cs="Arial"/>
          <w:sz w:val="24"/>
          <w:szCs w:val="24"/>
        </w:rPr>
        <w:t xml:space="preserve">rease population abundance. </w:t>
      </w:r>
      <w:r w:rsidRPr="004132C8">
        <w:rPr>
          <w:rFonts w:ascii="Arial" w:hAnsi="Arial" w:cs="Arial"/>
          <w:sz w:val="24"/>
          <w:szCs w:val="24"/>
        </w:rPr>
        <w:t xml:space="preserve">Attraction of game fish to structures may be a desired outcome if fish exhibit pelagic behavior within a given system, affording targeted fishing opportunities. However, managers </w:t>
      </w:r>
      <w:r>
        <w:rPr>
          <w:rFonts w:ascii="Arial" w:hAnsi="Arial" w:cs="Arial"/>
          <w:sz w:val="24"/>
          <w:szCs w:val="24"/>
        </w:rPr>
        <w:t xml:space="preserve">usually also </w:t>
      </w:r>
      <w:r w:rsidRPr="004132C8">
        <w:rPr>
          <w:rFonts w:ascii="Arial" w:hAnsi="Arial" w:cs="Arial"/>
          <w:sz w:val="24"/>
          <w:szCs w:val="24"/>
        </w:rPr>
        <w:t xml:space="preserve">wish to increase </w:t>
      </w:r>
      <w:r>
        <w:rPr>
          <w:rFonts w:ascii="Arial" w:hAnsi="Arial" w:cs="Arial"/>
          <w:sz w:val="24"/>
          <w:szCs w:val="24"/>
        </w:rPr>
        <w:t xml:space="preserve">sport fish population abundance </w:t>
      </w:r>
      <w:r w:rsidRPr="004132C8">
        <w:rPr>
          <w:rFonts w:ascii="Arial" w:hAnsi="Arial" w:cs="Arial"/>
          <w:sz w:val="24"/>
          <w:szCs w:val="24"/>
        </w:rPr>
        <w:t>by enhancing habitat</w:t>
      </w:r>
      <w:r>
        <w:rPr>
          <w:rFonts w:ascii="Arial" w:hAnsi="Arial" w:cs="Arial"/>
          <w:sz w:val="24"/>
          <w:szCs w:val="24"/>
        </w:rPr>
        <w:t>.</w:t>
      </w:r>
      <w:r w:rsidRPr="004132C8">
        <w:rPr>
          <w:rFonts w:ascii="Arial" w:hAnsi="Arial" w:cs="Arial"/>
          <w:sz w:val="24"/>
          <w:szCs w:val="24"/>
        </w:rPr>
        <w:t xml:space="preserve"> </w:t>
      </w:r>
      <w:r>
        <w:rPr>
          <w:rFonts w:ascii="Arial" w:hAnsi="Arial" w:cs="Arial"/>
          <w:sz w:val="24"/>
          <w:szCs w:val="24"/>
        </w:rPr>
        <w:t xml:space="preserve"> However, tests of whether sport fish abundance can increase with brush augmentation are rare, and it is unknown whether </w:t>
      </w:r>
      <w:proofErr w:type="spellStart"/>
      <w:r>
        <w:rPr>
          <w:rFonts w:ascii="Arial" w:hAnsi="Arial" w:cs="Arial"/>
          <w:sz w:val="24"/>
          <w:szCs w:val="24"/>
        </w:rPr>
        <w:t>brushpile</w:t>
      </w:r>
      <w:proofErr w:type="spellEnd"/>
      <w:r>
        <w:rPr>
          <w:rFonts w:ascii="Arial" w:hAnsi="Arial" w:cs="Arial"/>
          <w:sz w:val="24"/>
          <w:szCs w:val="24"/>
        </w:rPr>
        <w:t xml:space="preserve"> additions can influence the abundance of fish in reservoirs or lakes. </w:t>
      </w:r>
      <w:r w:rsidRPr="004132C8">
        <w:rPr>
          <w:rFonts w:ascii="Arial" w:hAnsi="Arial" w:cs="Arial"/>
          <w:sz w:val="24"/>
          <w:szCs w:val="24"/>
        </w:rPr>
        <w:t>In order to achieve best management practices for use of brush as habitat augmentation, there is a key need to evaluate how fish populations and fisheries respond to brush pile additions.</w:t>
      </w:r>
      <w:r>
        <w:rPr>
          <w:rFonts w:ascii="Arial" w:hAnsi="Arial" w:cs="Arial"/>
          <w:sz w:val="24"/>
          <w:szCs w:val="24"/>
        </w:rPr>
        <w:t xml:space="preserve"> </w:t>
      </w:r>
      <w:r w:rsidRPr="004132C8">
        <w:rPr>
          <w:rFonts w:ascii="Arial" w:hAnsi="Arial" w:cs="Arial"/>
          <w:sz w:val="24"/>
          <w:szCs w:val="24"/>
        </w:rPr>
        <w:t>We aim to evaluate this habitat enhancement management strategy in four small lakes in north central Florida by adding brush to increase habitat in two of the lakes while holding two lakes as controls.</w:t>
      </w:r>
      <w:r w:rsidRPr="004D001F">
        <w:rPr>
          <w:rFonts w:ascii="Arial" w:hAnsi="Arial" w:cs="Arial"/>
          <w:sz w:val="24"/>
          <w:szCs w:val="24"/>
          <w:u w:val="single"/>
        </w:rPr>
        <w:t xml:space="preserve">   </w:t>
      </w:r>
      <w:r w:rsidRPr="004132C8">
        <w:rPr>
          <w:rFonts w:ascii="Arial" w:hAnsi="Arial" w:cs="Arial"/>
          <w:sz w:val="24"/>
          <w:szCs w:val="24"/>
        </w:rPr>
        <w:t>Monitoring of the population of Florida Bass (</w:t>
      </w:r>
      <w:proofErr w:type="spellStart"/>
      <w:r w:rsidRPr="004132C8">
        <w:rPr>
          <w:rFonts w:ascii="Arial" w:hAnsi="Arial" w:cs="Arial"/>
          <w:i/>
          <w:sz w:val="24"/>
          <w:szCs w:val="24"/>
        </w:rPr>
        <w:t>Micropterus</w:t>
      </w:r>
      <w:proofErr w:type="spellEnd"/>
      <w:r w:rsidRPr="004132C8">
        <w:rPr>
          <w:rFonts w:ascii="Arial" w:hAnsi="Arial" w:cs="Arial"/>
          <w:i/>
          <w:sz w:val="24"/>
          <w:szCs w:val="24"/>
        </w:rPr>
        <w:t xml:space="preserve"> </w:t>
      </w:r>
      <w:proofErr w:type="spellStart"/>
      <w:r w:rsidRPr="004132C8">
        <w:rPr>
          <w:rFonts w:ascii="Arial" w:hAnsi="Arial" w:cs="Arial"/>
          <w:i/>
          <w:sz w:val="24"/>
          <w:szCs w:val="24"/>
        </w:rPr>
        <w:t>floridanus</w:t>
      </w:r>
      <w:proofErr w:type="spellEnd"/>
      <w:r w:rsidRPr="004132C8">
        <w:rPr>
          <w:rFonts w:ascii="Arial" w:hAnsi="Arial" w:cs="Arial"/>
          <w:sz w:val="24"/>
          <w:szCs w:val="24"/>
        </w:rPr>
        <w:t>) and Bluegill (</w:t>
      </w:r>
      <w:proofErr w:type="spellStart"/>
      <w:r w:rsidRPr="004132C8">
        <w:rPr>
          <w:rFonts w:ascii="Arial" w:hAnsi="Arial" w:cs="Arial"/>
          <w:i/>
          <w:sz w:val="24"/>
          <w:szCs w:val="24"/>
        </w:rPr>
        <w:t>Lepomis</w:t>
      </w:r>
      <w:proofErr w:type="spellEnd"/>
      <w:r w:rsidRPr="004132C8">
        <w:rPr>
          <w:rFonts w:ascii="Arial" w:hAnsi="Arial" w:cs="Arial"/>
          <w:i/>
          <w:sz w:val="24"/>
          <w:szCs w:val="24"/>
        </w:rPr>
        <w:t xml:space="preserve"> </w:t>
      </w:r>
      <w:proofErr w:type="spellStart"/>
      <w:r w:rsidRPr="004132C8">
        <w:rPr>
          <w:rFonts w:ascii="Arial" w:hAnsi="Arial" w:cs="Arial"/>
          <w:i/>
          <w:sz w:val="24"/>
          <w:szCs w:val="24"/>
        </w:rPr>
        <w:t>macrochirus</w:t>
      </w:r>
      <w:proofErr w:type="spellEnd"/>
      <w:r w:rsidRPr="004132C8">
        <w:rPr>
          <w:rFonts w:ascii="Arial" w:hAnsi="Arial" w:cs="Arial"/>
          <w:sz w:val="24"/>
          <w:szCs w:val="24"/>
        </w:rPr>
        <w:t xml:space="preserve">) will continue within these lakes, building on five years of </w:t>
      </w:r>
      <w:r>
        <w:rPr>
          <w:rFonts w:ascii="Arial" w:hAnsi="Arial" w:cs="Arial"/>
          <w:sz w:val="24"/>
          <w:szCs w:val="24"/>
        </w:rPr>
        <w:t xml:space="preserve">ongoing </w:t>
      </w:r>
      <w:r w:rsidRPr="004132C8">
        <w:rPr>
          <w:rFonts w:ascii="Arial" w:hAnsi="Arial" w:cs="Arial"/>
          <w:sz w:val="24"/>
          <w:szCs w:val="24"/>
        </w:rPr>
        <w:t xml:space="preserve">monitoring efforts. </w:t>
      </w:r>
      <w:r>
        <w:rPr>
          <w:rFonts w:ascii="Arial" w:hAnsi="Arial" w:cs="Arial"/>
          <w:sz w:val="24"/>
          <w:szCs w:val="24"/>
        </w:rPr>
        <w:t>T</w:t>
      </w:r>
      <w:r w:rsidRPr="004132C8">
        <w:rPr>
          <w:rFonts w:ascii="Arial" w:hAnsi="Arial" w:cs="Arial"/>
          <w:sz w:val="24"/>
          <w:szCs w:val="24"/>
        </w:rPr>
        <w:t xml:space="preserve">he </w:t>
      </w:r>
      <w:r>
        <w:rPr>
          <w:rFonts w:ascii="Arial" w:hAnsi="Arial" w:cs="Arial"/>
          <w:sz w:val="24"/>
          <w:szCs w:val="24"/>
        </w:rPr>
        <w:t xml:space="preserve">spatial </w:t>
      </w:r>
      <w:r w:rsidRPr="004132C8">
        <w:rPr>
          <w:rFonts w:ascii="Arial" w:hAnsi="Arial" w:cs="Arial"/>
          <w:sz w:val="24"/>
          <w:szCs w:val="24"/>
        </w:rPr>
        <w:t xml:space="preserve">distribution of these two species will be tracked to observe </w:t>
      </w:r>
      <w:r>
        <w:rPr>
          <w:rFonts w:ascii="Arial" w:hAnsi="Arial" w:cs="Arial"/>
          <w:sz w:val="24"/>
          <w:szCs w:val="24"/>
        </w:rPr>
        <w:t xml:space="preserve">the degree of </w:t>
      </w:r>
      <w:r w:rsidRPr="004132C8">
        <w:rPr>
          <w:rFonts w:ascii="Arial" w:hAnsi="Arial" w:cs="Arial"/>
          <w:sz w:val="24"/>
          <w:szCs w:val="24"/>
        </w:rPr>
        <w:t xml:space="preserve">attraction of fish to added habitat. </w:t>
      </w:r>
      <w:r>
        <w:rPr>
          <w:rFonts w:ascii="Arial" w:hAnsi="Arial" w:cs="Arial"/>
          <w:sz w:val="24"/>
          <w:szCs w:val="24"/>
        </w:rPr>
        <w:t xml:space="preserve">Further, we will use mark-recapture methods to monitor changes in bass and bluegill abundance in response to the addition of woody debris to two of four lakes.  </w:t>
      </w:r>
      <w:r w:rsidRPr="004132C8">
        <w:rPr>
          <w:rFonts w:ascii="Arial" w:hAnsi="Arial" w:cs="Arial"/>
          <w:sz w:val="24"/>
          <w:szCs w:val="24"/>
        </w:rPr>
        <w:t xml:space="preserve">Using this information, we will evaluate how habitat enhancement restructures the population size, structure, and distribution of Florida Bass and Bluegill as well as potentially identify changes in the community of species within the lakes. </w:t>
      </w:r>
      <w:r>
        <w:rPr>
          <w:rFonts w:ascii="Arial" w:hAnsi="Arial" w:cs="Arial"/>
          <w:sz w:val="24"/>
          <w:szCs w:val="24"/>
        </w:rPr>
        <w:t xml:space="preserve">  We will also conduct recreational angling in the lakes and evaluate how additions of brush habitat influence angler catch rates. Benefits </w:t>
      </w:r>
      <w:r w:rsidRPr="004132C8">
        <w:rPr>
          <w:rFonts w:ascii="Arial" w:hAnsi="Arial" w:cs="Arial"/>
          <w:sz w:val="24"/>
          <w:szCs w:val="24"/>
        </w:rPr>
        <w:t xml:space="preserve">from this </w:t>
      </w:r>
      <w:r>
        <w:rPr>
          <w:rFonts w:ascii="Arial" w:hAnsi="Arial" w:cs="Arial"/>
          <w:sz w:val="24"/>
          <w:szCs w:val="24"/>
        </w:rPr>
        <w:t>BMP evaluation will identify realistic</w:t>
      </w:r>
      <w:r w:rsidRPr="004132C8">
        <w:rPr>
          <w:rFonts w:ascii="Arial" w:hAnsi="Arial" w:cs="Arial"/>
          <w:sz w:val="24"/>
          <w:szCs w:val="24"/>
        </w:rPr>
        <w:t xml:space="preserve"> management goals when considering </w:t>
      </w:r>
      <w:r>
        <w:rPr>
          <w:rFonts w:ascii="Arial" w:hAnsi="Arial" w:cs="Arial"/>
          <w:sz w:val="24"/>
          <w:szCs w:val="24"/>
        </w:rPr>
        <w:t xml:space="preserve">brush </w:t>
      </w:r>
      <w:r w:rsidRPr="004132C8">
        <w:rPr>
          <w:rFonts w:ascii="Arial" w:hAnsi="Arial" w:cs="Arial"/>
          <w:sz w:val="24"/>
          <w:szCs w:val="24"/>
        </w:rPr>
        <w:t xml:space="preserve">enhancement </w:t>
      </w:r>
      <w:r>
        <w:rPr>
          <w:rFonts w:ascii="Arial" w:hAnsi="Arial" w:cs="Arial"/>
          <w:sz w:val="24"/>
          <w:szCs w:val="24"/>
        </w:rPr>
        <w:t xml:space="preserve">for </w:t>
      </w:r>
      <w:proofErr w:type="spellStart"/>
      <w:r>
        <w:rPr>
          <w:rFonts w:ascii="Arial" w:hAnsi="Arial" w:cs="Arial"/>
          <w:sz w:val="24"/>
          <w:szCs w:val="24"/>
        </w:rPr>
        <w:t>warmwater</w:t>
      </w:r>
      <w:proofErr w:type="spellEnd"/>
      <w:r>
        <w:rPr>
          <w:rFonts w:ascii="Arial" w:hAnsi="Arial" w:cs="Arial"/>
          <w:sz w:val="24"/>
          <w:szCs w:val="24"/>
        </w:rPr>
        <w:t xml:space="preserve"> </w:t>
      </w:r>
      <w:r w:rsidRPr="004132C8">
        <w:rPr>
          <w:rFonts w:ascii="Arial" w:hAnsi="Arial" w:cs="Arial"/>
          <w:sz w:val="24"/>
          <w:szCs w:val="24"/>
        </w:rPr>
        <w:t xml:space="preserve">fisheries.  </w:t>
      </w:r>
      <w:r>
        <w:rPr>
          <w:rFonts w:ascii="Arial" w:hAnsi="Arial" w:cs="Arial"/>
          <w:sz w:val="24"/>
          <w:szCs w:val="24"/>
        </w:rPr>
        <w:t xml:space="preserve">Because this is a common management strategy in reservoirs, identifying realistic management outcomes is critical to success brush augmentation projects.  This work will provide the first experimental evaluation of BMP’s for brush augmentation in </w:t>
      </w:r>
      <w:proofErr w:type="spellStart"/>
      <w:r>
        <w:rPr>
          <w:rFonts w:ascii="Arial" w:hAnsi="Arial" w:cs="Arial"/>
          <w:sz w:val="24"/>
          <w:szCs w:val="24"/>
        </w:rPr>
        <w:t>warmwater</w:t>
      </w:r>
      <w:proofErr w:type="spellEnd"/>
      <w:r>
        <w:rPr>
          <w:rFonts w:ascii="Arial" w:hAnsi="Arial" w:cs="Arial"/>
          <w:sz w:val="24"/>
          <w:szCs w:val="24"/>
        </w:rPr>
        <w:t xml:space="preserve"> fisheries.  </w:t>
      </w:r>
      <w:r w:rsidRPr="004132C8">
        <w:rPr>
          <w:rFonts w:ascii="Arial" w:hAnsi="Arial" w:cs="Arial"/>
          <w:sz w:val="24"/>
          <w:szCs w:val="24"/>
        </w:rPr>
        <w:t xml:space="preserve">Understanding these interactions via intensive monitoring will help in differentiating between population changes in game fish and community restructuring as a result of habitat additions. </w:t>
      </w:r>
      <w:r>
        <w:rPr>
          <w:rFonts w:ascii="Arial" w:hAnsi="Arial" w:cs="Arial"/>
          <w:sz w:val="24"/>
          <w:szCs w:val="24"/>
        </w:rPr>
        <w:t xml:space="preserve">Thus, this study </w:t>
      </w:r>
      <w:r w:rsidRPr="004132C8">
        <w:rPr>
          <w:rFonts w:ascii="Arial" w:hAnsi="Arial" w:cs="Arial"/>
          <w:sz w:val="24"/>
          <w:szCs w:val="24"/>
        </w:rPr>
        <w:t xml:space="preserve">will allow managers and scientists to </w:t>
      </w:r>
      <w:r>
        <w:rPr>
          <w:rFonts w:ascii="Arial" w:hAnsi="Arial" w:cs="Arial"/>
          <w:sz w:val="24"/>
          <w:szCs w:val="24"/>
        </w:rPr>
        <w:t xml:space="preserve">develop BMP’s for adding woody habitat to </w:t>
      </w:r>
      <w:proofErr w:type="spellStart"/>
      <w:r>
        <w:rPr>
          <w:rFonts w:ascii="Arial" w:hAnsi="Arial" w:cs="Arial"/>
          <w:sz w:val="24"/>
          <w:szCs w:val="24"/>
        </w:rPr>
        <w:t>warmwater</w:t>
      </w:r>
      <w:proofErr w:type="spellEnd"/>
      <w:r>
        <w:rPr>
          <w:rFonts w:ascii="Arial" w:hAnsi="Arial" w:cs="Arial"/>
          <w:sz w:val="24"/>
          <w:szCs w:val="24"/>
        </w:rPr>
        <w:t xml:space="preserve"> fisheries</w:t>
      </w:r>
      <w:r w:rsidRPr="004132C8">
        <w:rPr>
          <w:rFonts w:ascii="Arial" w:hAnsi="Arial" w:cs="Arial"/>
          <w:sz w:val="24"/>
          <w:szCs w:val="24"/>
        </w:rPr>
        <w:t xml:space="preserve">. </w:t>
      </w:r>
      <w:r>
        <w:rPr>
          <w:rFonts w:ascii="Arial" w:hAnsi="Arial" w:cs="Arial"/>
          <w:sz w:val="24"/>
          <w:szCs w:val="24"/>
        </w:rPr>
        <w:t xml:space="preserve"> </w:t>
      </w:r>
      <w:r>
        <w:rPr>
          <w:rFonts w:ascii="Arial" w:hAnsi="Arial" w:cs="Arial"/>
          <w:b/>
          <w:sz w:val="24"/>
          <w:szCs w:val="24"/>
        </w:rPr>
        <w:t>**Coordinator Note: this evaluation is intended to accompany the 2016 MSCG proposal that RFHP intends to submit either through NFHP or FOR.</w:t>
      </w:r>
    </w:p>
    <w:p w:rsidR="00181CF1" w:rsidRDefault="00181CF1" w:rsidP="00181CF1">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71,000;</w:t>
      </w:r>
      <w:r w:rsidRPr="00C43A85">
        <w:rPr>
          <w:rFonts w:ascii="Arial" w:hAnsi="Arial" w:cs="Arial"/>
          <w:b/>
          <w:sz w:val="24"/>
          <w:szCs w:val="24"/>
        </w:rPr>
        <w:t xml:space="preserve"> total score: </w:t>
      </w:r>
      <w:r>
        <w:rPr>
          <w:rFonts w:ascii="Arial" w:hAnsi="Arial" w:cs="Arial"/>
          <w:b/>
          <w:sz w:val="24"/>
          <w:szCs w:val="24"/>
        </w:rPr>
        <w:t>147</w:t>
      </w:r>
      <w:r w:rsidRPr="00C43A85">
        <w:rPr>
          <w:rFonts w:ascii="Arial" w:hAnsi="Arial" w:cs="Arial"/>
          <w:b/>
          <w:sz w:val="24"/>
          <w:szCs w:val="24"/>
        </w:rPr>
        <w:t>; rank:</w:t>
      </w:r>
      <w:r>
        <w:rPr>
          <w:rFonts w:ascii="Arial" w:hAnsi="Arial" w:cs="Arial"/>
          <w:b/>
          <w:sz w:val="24"/>
          <w:szCs w:val="24"/>
        </w:rPr>
        <w:t xml:space="preserve"> 7</w:t>
      </w:r>
    </w:p>
    <w:p w:rsidR="00181CF1" w:rsidRDefault="00181CF1">
      <w:pPr>
        <w:rPr>
          <w:rFonts w:ascii="Arial" w:hAnsi="Arial" w:cs="Arial"/>
          <w:b/>
          <w:sz w:val="24"/>
          <w:szCs w:val="24"/>
          <w:u w:val="single"/>
        </w:rPr>
      </w:pPr>
      <w:r>
        <w:rPr>
          <w:rFonts w:ascii="Arial" w:hAnsi="Arial" w:cs="Arial"/>
          <w:b/>
          <w:sz w:val="24"/>
          <w:szCs w:val="24"/>
          <w:u w:val="single"/>
        </w:rPr>
        <w:br w:type="page"/>
      </w:r>
    </w:p>
    <w:p w:rsidR="00181CF1" w:rsidRDefault="00181CF1" w:rsidP="00181CF1">
      <w:pPr>
        <w:ind w:firstLine="720"/>
        <w:jc w:val="center"/>
        <w:rPr>
          <w:rFonts w:ascii="Arial" w:hAnsi="Arial" w:cs="Arial"/>
          <w:sz w:val="24"/>
          <w:szCs w:val="24"/>
        </w:rPr>
      </w:pPr>
      <w:r w:rsidRPr="00175B11">
        <w:rPr>
          <w:rFonts w:ascii="Arial" w:hAnsi="Arial" w:cs="Arial"/>
          <w:b/>
          <w:sz w:val="24"/>
          <w:szCs w:val="24"/>
          <w:u w:val="single"/>
        </w:rPr>
        <w:lastRenderedPageBreak/>
        <w:t>SMALL PROJECTS GRANT PROPOSALS</w:t>
      </w:r>
    </w:p>
    <w:p w:rsidR="00181CF1" w:rsidRDefault="00181CF1" w:rsidP="00181CF1">
      <w:pPr>
        <w:spacing w:after="0"/>
        <w:rPr>
          <w:rFonts w:ascii="Arial" w:hAnsi="Arial" w:cs="Arial"/>
          <w:b/>
          <w:sz w:val="24"/>
          <w:szCs w:val="24"/>
          <w:u w:val="single"/>
        </w:rPr>
      </w:pPr>
      <w:r w:rsidRPr="007A2FD9">
        <w:rPr>
          <w:rFonts w:ascii="Arial" w:hAnsi="Arial" w:cs="Arial"/>
          <w:b/>
          <w:sz w:val="24"/>
          <w:szCs w:val="24"/>
          <w:u w:val="single"/>
        </w:rPr>
        <w:t xml:space="preserve">Small Grant Proposal for Growing Native Aquatic Plants </w:t>
      </w:r>
      <w:proofErr w:type="gramStart"/>
      <w:r w:rsidRPr="007A2FD9">
        <w:rPr>
          <w:rFonts w:ascii="Arial" w:hAnsi="Arial" w:cs="Arial"/>
          <w:b/>
          <w:sz w:val="24"/>
          <w:szCs w:val="24"/>
          <w:u w:val="single"/>
        </w:rPr>
        <w:t>In</w:t>
      </w:r>
      <w:proofErr w:type="gramEnd"/>
      <w:r w:rsidRPr="007A2FD9">
        <w:rPr>
          <w:rFonts w:ascii="Arial" w:hAnsi="Arial" w:cs="Arial"/>
          <w:b/>
          <w:sz w:val="24"/>
          <w:szCs w:val="24"/>
          <w:u w:val="single"/>
        </w:rPr>
        <w:t xml:space="preserve"> Virginia: B.A.S.S. Nation of Virginia</w:t>
      </w:r>
    </w:p>
    <w:p w:rsidR="00181CF1" w:rsidRDefault="00181CF1" w:rsidP="00181CF1">
      <w:pPr>
        <w:spacing w:after="0" w:line="240" w:lineRule="auto"/>
        <w:jc w:val="both"/>
        <w:rPr>
          <w:rFonts w:ascii="Arial" w:hAnsi="Arial" w:cs="Arial"/>
          <w:sz w:val="24"/>
          <w:szCs w:val="24"/>
        </w:rPr>
      </w:pPr>
      <w:r w:rsidRPr="00C91D0C">
        <w:rPr>
          <w:rFonts w:ascii="Arial" w:hAnsi="Arial" w:cs="Arial"/>
          <w:sz w:val="24"/>
          <w:szCs w:val="24"/>
        </w:rPr>
        <w:t>Native aquatic vegetation that can serve as nursery habitat for juvenile sport and forage fish as well as provide shoreline protection and erosion control, is lacking in many Virginia reservoirs.  Restoration efforts have been hampered because plants obtained from commercial sources have been of poor quality and harbored potential invasive species.  Sources outside the region cannot supply plants that are adapted to the climate of this area, resulting in poor survival. There is a need to develop local plant sources that can produce the numbers and species required for restoration efforts in several reservoirs.  Our goal is to partner with local high school horticulture programs to construct and operate nurseries that will propagate plants, assist in the restoration efforts and provide valuable lessons to the students in the role of plants in aquatic ecosystems. This pilot project will use existing facilities at Magna Vista High School to create nursery pools and tanks, obtain and pot propagules and culture the plants to maturity, splitting and repotting as necessary to maximize production space. This will be an ongoing project that should be self-sustaining after the initial start-up.  This can be duplicated at other interested high schools. A lesson plan with a time-line for this project will be developed for this project so that it provides added value to the existing horticulture program. A selection of mature plants will be harvested and introduced into appropriate herbivore-resistant enclosures in one of several area reservoirs. The short-term goal is to establish sufficient nursery capacity to provide plants that VDGIF, Appalachian Power and other shoreline management teams can use in restoration efforts.  If this pilot project is successful, we hope to expand the concept to other high schools and increase plant production capacity. It will teach the high school students native aquatic plant culture techniques that may provide the basis for starting a small for-profit business enterprise. This project will also introduce the students to ecological principles outside the greenhouse and to conservation practices that can help control shoreline erosion, provide fish habitat and improve water quality.</w:t>
      </w:r>
    </w:p>
    <w:p w:rsidR="00181CF1" w:rsidRPr="00C91D0C" w:rsidRDefault="00181CF1" w:rsidP="00181CF1">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16,636</w:t>
      </w:r>
      <w:r w:rsidRPr="00C43A85">
        <w:rPr>
          <w:rFonts w:ascii="Arial" w:hAnsi="Arial" w:cs="Arial"/>
          <w:b/>
          <w:sz w:val="24"/>
          <w:szCs w:val="24"/>
        </w:rPr>
        <w:t>; rank:</w:t>
      </w:r>
      <w:r>
        <w:rPr>
          <w:rFonts w:ascii="Arial" w:hAnsi="Arial" w:cs="Arial"/>
          <w:b/>
          <w:sz w:val="24"/>
          <w:szCs w:val="24"/>
        </w:rPr>
        <w:t xml:space="preserve"> 1</w:t>
      </w:r>
    </w:p>
    <w:p w:rsidR="00181CF1" w:rsidRDefault="00181CF1" w:rsidP="00181CF1">
      <w:pPr>
        <w:jc w:val="both"/>
        <w:rPr>
          <w:rFonts w:ascii="Arial" w:hAnsi="Arial" w:cs="Arial"/>
          <w:sz w:val="24"/>
          <w:szCs w:val="24"/>
          <w:u w:val="single"/>
        </w:rPr>
      </w:pPr>
    </w:p>
    <w:p w:rsidR="00181CF1" w:rsidRPr="00EC158D" w:rsidRDefault="00181CF1" w:rsidP="00181CF1">
      <w:pPr>
        <w:spacing w:after="0"/>
        <w:jc w:val="both"/>
        <w:rPr>
          <w:rFonts w:ascii="Arial" w:hAnsi="Arial" w:cs="Arial"/>
          <w:b/>
          <w:sz w:val="24"/>
          <w:szCs w:val="24"/>
          <w:u w:val="single"/>
        </w:rPr>
      </w:pPr>
      <w:r w:rsidRPr="00EC158D">
        <w:rPr>
          <w:rFonts w:ascii="Arial" w:hAnsi="Arial" w:cs="Arial"/>
          <w:b/>
          <w:sz w:val="24"/>
          <w:szCs w:val="24"/>
          <w:u w:val="single"/>
        </w:rPr>
        <w:t>Lake Fork Button Bush Initiative Phase 4: Lake Fork Sportsman’s Association</w:t>
      </w:r>
    </w:p>
    <w:p w:rsidR="00181CF1" w:rsidRPr="00AB2301" w:rsidRDefault="00181CF1" w:rsidP="00181CF1">
      <w:pPr>
        <w:autoSpaceDE w:val="0"/>
        <w:autoSpaceDN w:val="0"/>
        <w:adjustRightInd w:val="0"/>
        <w:spacing w:after="0" w:line="240" w:lineRule="auto"/>
        <w:jc w:val="both"/>
        <w:rPr>
          <w:rFonts w:ascii="Arial" w:hAnsi="Arial" w:cs="Arial"/>
          <w:sz w:val="24"/>
          <w:szCs w:val="24"/>
        </w:rPr>
      </w:pPr>
      <w:r w:rsidRPr="00AB2301">
        <w:rPr>
          <w:rFonts w:ascii="Arial" w:hAnsi="Arial" w:cs="Arial"/>
          <w:sz w:val="24"/>
          <w:szCs w:val="24"/>
        </w:rPr>
        <w:t>Lake Fork is a 27,264-acre impoundment located on Lake Fork Creek, a tributary</w:t>
      </w:r>
      <w:r>
        <w:rPr>
          <w:rFonts w:ascii="Arial" w:hAnsi="Arial" w:cs="Arial"/>
          <w:sz w:val="24"/>
          <w:szCs w:val="24"/>
        </w:rPr>
        <w:t xml:space="preserve"> </w:t>
      </w:r>
      <w:r w:rsidRPr="00AB2301">
        <w:rPr>
          <w:rFonts w:ascii="Arial" w:hAnsi="Arial" w:cs="Arial"/>
          <w:sz w:val="24"/>
          <w:szCs w:val="24"/>
        </w:rPr>
        <w:t>of the Sabine River, approximately five miles northwest of Quitman, Texas and</w:t>
      </w:r>
      <w:r>
        <w:rPr>
          <w:rFonts w:ascii="Arial" w:hAnsi="Arial" w:cs="Arial"/>
          <w:sz w:val="24"/>
          <w:szCs w:val="24"/>
        </w:rPr>
        <w:t xml:space="preserve"> </w:t>
      </w:r>
      <w:r w:rsidRPr="00AB2301">
        <w:rPr>
          <w:rFonts w:ascii="Arial" w:hAnsi="Arial" w:cs="Arial"/>
          <w:sz w:val="24"/>
          <w:szCs w:val="24"/>
        </w:rPr>
        <w:t>70 miles east of Dallas, Texas. It was impounded in 1980 as a fresh-water</w:t>
      </w:r>
      <w:r>
        <w:rPr>
          <w:rFonts w:ascii="Arial" w:hAnsi="Arial" w:cs="Arial"/>
          <w:sz w:val="24"/>
          <w:szCs w:val="24"/>
        </w:rPr>
        <w:t xml:space="preserve"> </w:t>
      </w:r>
      <w:r w:rsidRPr="00AB2301">
        <w:rPr>
          <w:rFonts w:ascii="Arial" w:hAnsi="Arial" w:cs="Arial"/>
          <w:sz w:val="24"/>
          <w:szCs w:val="24"/>
        </w:rPr>
        <w:t xml:space="preserve">reservoir to serve the Dallas area and numerous other regional cities. Largely due to its age and recent prolonged periods of area-wide draught, Lake Fork has lost much of the natural vegetation important to the well-being of the reservoir as a fishery. Beginning in 2011, the Lake Fork Sportsman’s Association and Texas Parks &amp; Wildlife (TPWD) began a cooperative effort to plant shallow-water Buttonbush at strategic locations around the reservoir to provide cover for spawning fish and their fry. In late 2010, TPWD recommended that LFSA consider a Lake Fork Buttonbush Habitat Program. Phase 1 began in March 2011 when LFSA purchased 1000 bare-root plants ($300) and planted them at various locations around Lake Fork. Drought conditions in 2011 limited the success. Phase 2 occurred in November 2011 with </w:t>
      </w:r>
      <w:r w:rsidRPr="00AB2301">
        <w:rPr>
          <w:rFonts w:ascii="Arial" w:hAnsi="Arial" w:cs="Arial"/>
          <w:sz w:val="24"/>
          <w:szCs w:val="24"/>
        </w:rPr>
        <w:lastRenderedPageBreak/>
        <w:t>the purchase of 400 mature plants in 1-gal containers ($2100). The spring rains of 2012 were significantly better and most of the Phase 2 plants survived. For Phase 3, LFSA and the Yantis Texas High School Agricultural Program (</w:t>
      </w:r>
      <w:proofErr w:type="spellStart"/>
      <w:r w:rsidRPr="00AB2301">
        <w:rPr>
          <w:rFonts w:ascii="Arial" w:hAnsi="Arial" w:cs="Arial"/>
          <w:sz w:val="24"/>
          <w:szCs w:val="24"/>
        </w:rPr>
        <w:t>YHSAgs</w:t>
      </w:r>
      <w:proofErr w:type="spellEnd"/>
      <w:r w:rsidRPr="00AB2301">
        <w:rPr>
          <w:rFonts w:ascii="Arial" w:hAnsi="Arial" w:cs="Arial"/>
          <w:sz w:val="24"/>
          <w:szCs w:val="24"/>
        </w:rPr>
        <w:t>)</w:t>
      </w:r>
      <w:r>
        <w:rPr>
          <w:rFonts w:ascii="Arial" w:hAnsi="Arial" w:cs="Arial"/>
          <w:sz w:val="24"/>
          <w:szCs w:val="24"/>
        </w:rPr>
        <w:t xml:space="preserve"> </w:t>
      </w:r>
      <w:r w:rsidRPr="00AB2301">
        <w:rPr>
          <w:rFonts w:ascii="Arial" w:hAnsi="Arial" w:cs="Arial"/>
          <w:sz w:val="24"/>
          <w:szCs w:val="24"/>
        </w:rPr>
        <w:t>teamed together to raise 500 bare-root plants in 1-gallon buckets within</w:t>
      </w:r>
      <w:r>
        <w:rPr>
          <w:rFonts w:ascii="Arial" w:hAnsi="Arial" w:cs="Arial"/>
          <w:sz w:val="24"/>
          <w:szCs w:val="24"/>
        </w:rPr>
        <w:t xml:space="preserve"> </w:t>
      </w:r>
      <w:r w:rsidRPr="00AB2301">
        <w:rPr>
          <w:rFonts w:ascii="Arial" w:hAnsi="Arial" w:cs="Arial"/>
          <w:sz w:val="24"/>
          <w:szCs w:val="24"/>
        </w:rPr>
        <w:t>the YHS-</w:t>
      </w:r>
      <w:proofErr w:type="spellStart"/>
      <w:r w:rsidRPr="00AB2301">
        <w:rPr>
          <w:rFonts w:ascii="Arial" w:hAnsi="Arial" w:cs="Arial"/>
          <w:sz w:val="24"/>
          <w:szCs w:val="24"/>
        </w:rPr>
        <w:t>Ags</w:t>
      </w:r>
      <w:proofErr w:type="spellEnd"/>
      <w:r w:rsidRPr="00AB2301">
        <w:rPr>
          <w:rFonts w:ascii="Arial" w:hAnsi="Arial" w:cs="Arial"/>
          <w:sz w:val="24"/>
          <w:szCs w:val="24"/>
        </w:rPr>
        <w:t xml:space="preserve"> greenhouse. The goal was to achieve a mature plant similar in</w:t>
      </w:r>
      <w:r>
        <w:rPr>
          <w:rFonts w:ascii="Arial" w:hAnsi="Arial" w:cs="Arial"/>
          <w:sz w:val="24"/>
          <w:szCs w:val="24"/>
        </w:rPr>
        <w:t xml:space="preserve"> </w:t>
      </w:r>
      <w:r w:rsidRPr="00AB2301">
        <w:rPr>
          <w:rFonts w:ascii="Arial" w:hAnsi="Arial" w:cs="Arial"/>
          <w:sz w:val="24"/>
          <w:szCs w:val="24"/>
        </w:rPr>
        <w:t>size to those planted in Phase 2, but at reduced cost. In late 2012 and early</w:t>
      </w:r>
    </w:p>
    <w:p w:rsidR="00181CF1" w:rsidRDefault="00181CF1" w:rsidP="00181CF1">
      <w:pPr>
        <w:autoSpaceDE w:val="0"/>
        <w:autoSpaceDN w:val="0"/>
        <w:adjustRightInd w:val="0"/>
        <w:spacing w:after="0" w:line="240" w:lineRule="auto"/>
        <w:jc w:val="both"/>
        <w:rPr>
          <w:rFonts w:ascii="Arial" w:hAnsi="Arial" w:cs="Arial"/>
          <w:b/>
          <w:sz w:val="24"/>
          <w:szCs w:val="24"/>
        </w:rPr>
      </w:pPr>
      <w:r w:rsidRPr="00AB2301">
        <w:rPr>
          <w:rFonts w:ascii="Arial" w:hAnsi="Arial" w:cs="Arial"/>
          <w:sz w:val="24"/>
          <w:szCs w:val="24"/>
        </w:rPr>
        <w:t>2013, 500 plants, pots, soil and irrigation supplies were purchased for</w:t>
      </w:r>
      <w:r>
        <w:rPr>
          <w:rFonts w:ascii="Arial" w:hAnsi="Arial" w:cs="Arial"/>
          <w:sz w:val="24"/>
          <w:szCs w:val="24"/>
        </w:rPr>
        <w:t xml:space="preserve"> </w:t>
      </w:r>
      <w:r w:rsidRPr="00AB2301">
        <w:rPr>
          <w:rFonts w:ascii="Arial" w:hAnsi="Arial" w:cs="Arial"/>
          <w:sz w:val="24"/>
          <w:szCs w:val="24"/>
        </w:rPr>
        <w:t>approximately $1300 and turned over to YHS-</w:t>
      </w:r>
      <w:proofErr w:type="spellStart"/>
      <w:r w:rsidRPr="00AB2301">
        <w:rPr>
          <w:rFonts w:ascii="Arial" w:hAnsi="Arial" w:cs="Arial"/>
          <w:sz w:val="24"/>
          <w:szCs w:val="24"/>
        </w:rPr>
        <w:t>Ags</w:t>
      </w:r>
      <w:proofErr w:type="spellEnd"/>
      <w:r w:rsidRPr="00AB2301">
        <w:rPr>
          <w:rFonts w:ascii="Arial" w:hAnsi="Arial" w:cs="Arial"/>
          <w:sz w:val="24"/>
          <w:szCs w:val="24"/>
        </w:rPr>
        <w:t xml:space="preserve"> for planting and maintenance.</w:t>
      </w:r>
      <w:r>
        <w:rPr>
          <w:rFonts w:ascii="Arial" w:hAnsi="Arial" w:cs="Arial"/>
          <w:sz w:val="24"/>
          <w:szCs w:val="24"/>
        </w:rPr>
        <w:t xml:space="preserve"> </w:t>
      </w:r>
      <w:r w:rsidRPr="00AB2301">
        <w:rPr>
          <w:rFonts w:ascii="Arial" w:hAnsi="Arial" w:cs="Arial"/>
          <w:sz w:val="24"/>
          <w:szCs w:val="24"/>
        </w:rPr>
        <w:t>Insufficient irrigation during the summer of 2013 resulted in the unfortunate</w:t>
      </w:r>
      <w:r>
        <w:rPr>
          <w:rFonts w:ascii="Arial" w:hAnsi="Arial" w:cs="Arial"/>
          <w:sz w:val="24"/>
          <w:szCs w:val="24"/>
        </w:rPr>
        <w:t xml:space="preserve"> </w:t>
      </w:r>
      <w:r w:rsidRPr="00AB2301">
        <w:rPr>
          <w:rFonts w:ascii="Arial" w:hAnsi="Arial" w:cs="Arial"/>
          <w:sz w:val="24"/>
          <w:szCs w:val="24"/>
        </w:rPr>
        <w:t>loss of approximately 80% of the first 500 greenhouse plants. Plans were then</w:t>
      </w:r>
      <w:r>
        <w:rPr>
          <w:rFonts w:ascii="Arial" w:hAnsi="Arial" w:cs="Arial"/>
          <w:sz w:val="24"/>
          <w:szCs w:val="24"/>
        </w:rPr>
        <w:t xml:space="preserve"> </w:t>
      </w:r>
      <w:r w:rsidRPr="00AB2301">
        <w:rPr>
          <w:rFonts w:ascii="Arial" w:hAnsi="Arial" w:cs="Arial"/>
          <w:sz w:val="24"/>
          <w:szCs w:val="24"/>
        </w:rPr>
        <w:t>made to ensure a viable summer irrigation program and a second batch of 500</w:t>
      </w:r>
      <w:r>
        <w:rPr>
          <w:rFonts w:ascii="Arial" w:hAnsi="Arial" w:cs="Arial"/>
          <w:sz w:val="24"/>
          <w:szCs w:val="24"/>
        </w:rPr>
        <w:t xml:space="preserve"> </w:t>
      </w:r>
      <w:r w:rsidRPr="00AB2301">
        <w:rPr>
          <w:rFonts w:ascii="Arial" w:hAnsi="Arial" w:cs="Arial"/>
          <w:sz w:val="24"/>
          <w:szCs w:val="24"/>
        </w:rPr>
        <w:t>plants and supplies were purchased in December 2013 for approximately $1300,</w:t>
      </w:r>
      <w:r>
        <w:rPr>
          <w:rFonts w:ascii="Arial" w:hAnsi="Arial" w:cs="Arial"/>
          <w:sz w:val="24"/>
          <w:szCs w:val="24"/>
        </w:rPr>
        <w:t xml:space="preserve"> </w:t>
      </w:r>
      <w:r w:rsidRPr="00AB2301">
        <w:rPr>
          <w:rFonts w:ascii="Arial" w:hAnsi="Arial" w:cs="Arial"/>
          <w:sz w:val="24"/>
          <w:szCs w:val="24"/>
        </w:rPr>
        <w:t>bringing the out-of-pocket cost for Phase 3 to $2600. The revised Phase 3</w:t>
      </w:r>
      <w:r>
        <w:rPr>
          <w:rFonts w:ascii="Arial" w:hAnsi="Arial" w:cs="Arial"/>
          <w:sz w:val="24"/>
          <w:szCs w:val="24"/>
        </w:rPr>
        <w:t xml:space="preserve"> </w:t>
      </w:r>
      <w:r w:rsidRPr="00AB2301">
        <w:rPr>
          <w:rFonts w:ascii="Arial" w:hAnsi="Arial" w:cs="Arial"/>
          <w:sz w:val="24"/>
          <w:szCs w:val="24"/>
        </w:rPr>
        <w:t>program worked extremely well and almost all of the 500 new plants survived</w:t>
      </w:r>
      <w:r>
        <w:rPr>
          <w:rFonts w:ascii="Arial" w:hAnsi="Arial" w:cs="Arial"/>
          <w:sz w:val="24"/>
          <w:szCs w:val="24"/>
        </w:rPr>
        <w:t xml:space="preserve"> </w:t>
      </w:r>
      <w:r w:rsidRPr="00AB2301">
        <w:rPr>
          <w:rFonts w:ascii="Arial" w:hAnsi="Arial" w:cs="Arial"/>
          <w:sz w:val="24"/>
          <w:szCs w:val="24"/>
        </w:rPr>
        <w:t>along with about 100 of the original batch. All of the approximate 600 Phase</w:t>
      </w:r>
      <w:r>
        <w:rPr>
          <w:rFonts w:ascii="Arial" w:hAnsi="Arial" w:cs="Arial"/>
          <w:sz w:val="24"/>
          <w:szCs w:val="24"/>
        </w:rPr>
        <w:t xml:space="preserve"> </w:t>
      </w:r>
      <w:r w:rsidRPr="00AB2301">
        <w:rPr>
          <w:rFonts w:ascii="Arial" w:hAnsi="Arial" w:cs="Arial"/>
          <w:sz w:val="24"/>
          <w:szCs w:val="24"/>
        </w:rPr>
        <w:t>3 plants are scheduled to be transplanted at Lake Fork this coming winter. LFSA is requesting a $1000 grant to continue the cooperative cultivation effort with Yantis High School.</w:t>
      </w:r>
      <w:r>
        <w:rPr>
          <w:rFonts w:ascii="Arial" w:hAnsi="Arial" w:cs="Arial"/>
          <w:sz w:val="24"/>
          <w:szCs w:val="24"/>
        </w:rPr>
        <w:t xml:space="preserve"> </w:t>
      </w: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9,874</w:t>
      </w:r>
      <w:r w:rsidRPr="00C43A85">
        <w:rPr>
          <w:rFonts w:ascii="Arial" w:hAnsi="Arial" w:cs="Arial"/>
          <w:b/>
          <w:sz w:val="24"/>
          <w:szCs w:val="24"/>
        </w:rPr>
        <w:t>; rank:</w:t>
      </w:r>
      <w:r>
        <w:rPr>
          <w:rFonts w:ascii="Arial" w:hAnsi="Arial" w:cs="Arial"/>
          <w:b/>
          <w:sz w:val="24"/>
          <w:szCs w:val="24"/>
        </w:rPr>
        <w:t xml:space="preserve"> 2</w:t>
      </w:r>
    </w:p>
    <w:p w:rsidR="00181CF1" w:rsidRDefault="00181CF1" w:rsidP="00181CF1">
      <w:pPr>
        <w:autoSpaceDE w:val="0"/>
        <w:autoSpaceDN w:val="0"/>
        <w:adjustRightInd w:val="0"/>
        <w:spacing w:after="0" w:line="240" w:lineRule="auto"/>
        <w:jc w:val="both"/>
        <w:rPr>
          <w:rFonts w:ascii="Courier New" w:hAnsi="Courier New" w:cs="Courier New"/>
          <w:sz w:val="19"/>
          <w:szCs w:val="19"/>
        </w:rPr>
      </w:pPr>
      <w:r>
        <w:rPr>
          <w:rFonts w:ascii="Courier New" w:hAnsi="Courier New" w:cs="Courier New"/>
          <w:sz w:val="19"/>
          <w:szCs w:val="19"/>
        </w:rPr>
        <w:t xml:space="preserve"> </w:t>
      </w:r>
    </w:p>
    <w:p w:rsidR="00181CF1" w:rsidRDefault="00181CF1" w:rsidP="00181CF1">
      <w:pPr>
        <w:autoSpaceDE w:val="0"/>
        <w:autoSpaceDN w:val="0"/>
        <w:adjustRightInd w:val="0"/>
        <w:spacing w:after="0" w:line="240" w:lineRule="auto"/>
        <w:jc w:val="both"/>
        <w:rPr>
          <w:rFonts w:ascii="Courier New" w:hAnsi="Courier New" w:cs="Courier New"/>
          <w:sz w:val="19"/>
          <w:szCs w:val="19"/>
        </w:rPr>
      </w:pPr>
    </w:p>
    <w:p w:rsidR="00181CF1" w:rsidRPr="00C91D0C" w:rsidRDefault="00181CF1" w:rsidP="00181CF1">
      <w:pPr>
        <w:spacing w:after="0" w:line="240" w:lineRule="auto"/>
        <w:jc w:val="both"/>
        <w:rPr>
          <w:rFonts w:ascii="Arial" w:hAnsi="Arial" w:cs="Arial"/>
          <w:sz w:val="24"/>
          <w:szCs w:val="24"/>
        </w:rPr>
      </w:pPr>
      <w:r w:rsidRPr="00C91D0C">
        <w:rPr>
          <w:rFonts w:ascii="Arial" w:hAnsi="Arial" w:cs="Arial"/>
          <w:sz w:val="24"/>
          <w:szCs w:val="24"/>
        </w:rPr>
        <w:t xml:space="preserve">  </w:t>
      </w:r>
    </w:p>
    <w:p w:rsidR="00181CF1" w:rsidRDefault="00181CF1" w:rsidP="00181CF1">
      <w:pPr>
        <w:spacing w:after="0" w:line="240" w:lineRule="auto"/>
        <w:rPr>
          <w:rFonts w:ascii="Arial" w:hAnsi="Arial" w:cs="Arial"/>
          <w:b/>
          <w:sz w:val="24"/>
          <w:szCs w:val="24"/>
          <w:u w:val="single"/>
        </w:rPr>
      </w:pPr>
      <w:r w:rsidRPr="00176277">
        <w:rPr>
          <w:rFonts w:ascii="Arial" w:hAnsi="Arial" w:cs="Arial"/>
          <w:b/>
          <w:sz w:val="24"/>
          <w:szCs w:val="24"/>
          <w:u w:val="single"/>
        </w:rPr>
        <w:t xml:space="preserve">Native Aquatic Vegetation Enhancement at Clinton Lake, IL: IL BASS Federation  </w:t>
      </w:r>
    </w:p>
    <w:p w:rsidR="00181CF1" w:rsidRPr="00935792" w:rsidRDefault="00181CF1" w:rsidP="00181CF1">
      <w:pPr>
        <w:spacing w:after="0" w:line="240" w:lineRule="auto"/>
        <w:jc w:val="both"/>
        <w:rPr>
          <w:rFonts w:ascii="Arial" w:hAnsi="Arial" w:cs="Arial"/>
          <w:b/>
          <w:sz w:val="24"/>
          <w:szCs w:val="24"/>
          <w:u w:val="single"/>
        </w:rPr>
      </w:pPr>
      <w:r w:rsidRPr="00935792">
        <w:rPr>
          <w:rFonts w:ascii="Arial" w:hAnsi="Arial" w:cs="Arial"/>
          <w:color w:val="000000"/>
          <w:sz w:val="24"/>
          <w:szCs w:val="24"/>
        </w:rPr>
        <w:t>Clinton Lake, constructed to serve as a cooling lake for a power plant, was formed by damming Salt Creek just downstream of the confluence with the North Fork of Salt Creek about six miles east of Clinton, Illinois. The lake has a narrow horseshoe shape with the original design having about 130 miles of shoreline and 74,200 acre feet of water. Clinton Lake itself is privately owned, and leased to the Illinois Department of Natural Resources (IDNR). The 9300 acre park has a variety of activities available such as camping, hunting, and boating, though fishing on the 4800 acre lake is the most common recreational activity.</w:t>
      </w:r>
      <w:r w:rsidRPr="00935792">
        <w:rPr>
          <w:rFonts w:ascii="Arial" w:eastAsia="Times New Roman" w:hAnsi="Arial" w:cs="Arial"/>
          <w:sz w:val="24"/>
          <w:szCs w:val="24"/>
        </w:rPr>
        <w:t xml:space="preserve"> In 2012, an aquatic vegetation survey was conducted by the Illinois Department of Natural Resources to document the current species and distribution of submersed aquatic vegetation.  </w:t>
      </w:r>
      <w:r w:rsidRPr="00935792">
        <w:rPr>
          <w:rFonts w:ascii="Arial" w:hAnsi="Arial" w:cs="Arial"/>
          <w:sz w:val="24"/>
          <w:szCs w:val="24"/>
        </w:rPr>
        <w:t xml:space="preserve">The survey documented large areas void of submersed aquatic vegetation.   Aquatic plants can provide valuable invertebrate, fish and wildlife food and cover, improve water clarity and quality, reduce shoreline erosion and sediment </w:t>
      </w:r>
      <w:proofErr w:type="spellStart"/>
      <w:r w:rsidRPr="00935792">
        <w:rPr>
          <w:rFonts w:ascii="Arial" w:hAnsi="Arial" w:cs="Arial"/>
          <w:sz w:val="24"/>
          <w:szCs w:val="24"/>
        </w:rPr>
        <w:t>resuspension</w:t>
      </w:r>
      <w:proofErr w:type="spellEnd"/>
      <w:r w:rsidRPr="00935792">
        <w:rPr>
          <w:rFonts w:ascii="Arial" w:hAnsi="Arial" w:cs="Arial"/>
          <w:sz w:val="24"/>
          <w:szCs w:val="24"/>
        </w:rPr>
        <w:t>, and help prevent the spread of exotic plants.  Data collected from Clinton Lake suggests the lack of submersed vegetation is affecting year class strengths for several game species. Native aquatic plants will be cultured from propagules collected from local sources.  Procedures will be followed as outlined by Dr. Gary Dick of the U.S. Army Corps of Engineers.</w:t>
      </w:r>
      <w:r w:rsidRPr="00935792">
        <w:rPr>
          <w:rFonts w:ascii="Arial" w:hAnsi="Arial" w:cs="Arial"/>
          <w:b/>
          <w:sz w:val="24"/>
          <w:szCs w:val="24"/>
          <w:u w:val="single"/>
        </w:rPr>
        <w:t xml:space="preserve"> </w:t>
      </w:r>
      <w:r w:rsidRPr="00935792">
        <w:rPr>
          <w:rFonts w:ascii="Arial" w:hAnsi="Arial" w:cs="Arial"/>
          <w:sz w:val="24"/>
          <w:szCs w:val="24"/>
        </w:rPr>
        <w:t xml:space="preserve">Cultured plants will be planted into 8’ diameter cages made of 4-ft tall, 2-in x 4-in mesh, vinyl coated wire.  Each cage will be secured using 3-18” rebar hooks.  Three to five mature plants will be planted in each enclosure.  Species selected for planting include: white water lily, spatterdock, sago pondweed, and American pondweed.  Approximately 40 enclosures will be used for the project. Success of the plantings will be documented during vegetation surveys and routine monitoring of the enclosures.  </w:t>
      </w:r>
    </w:p>
    <w:p w:rsidR="00181CF1" w:rsidRDefault="00181CF1" w:rsidP="002E3D0E">
      <w:pPr>
        <w:spacing w:after="0" w:line="240" w:lineRule="auto"/>
        <w:jc w:val="both"/>
        <w:rPr>
          <w:rFonts w:ascii="Times New Roman" w:hAnsi="Times New Roman" w:cs="Times New Roman"/>
          <w:sz w:val="24"/>
          <w:szCs w:val="24"/>
        </w:rPr>
      </w:pPr>
      <w:r w:rsidRPr="00C43A85">
        <w:rPr>
          <w:rFonts w:ascii="Arial" w:hAnsi="Arial" w:cs="Arial"/>
          <w:b/>
          <w:sz w:val="24"/>
          <w:szCs w:val="24"/>
        </w:rPr>
        <w:t>Funds requested: $</w:t>
      </w:r>
      <w:r>
        <w:rPr>
          <w:rFonts w:ascii="Arial" w:hAnsi="Arial" w:cs="Arial"/>
          <w:b/>
          <w:sz w:val="24"/>
          <w:szCs w:val="24"/>
        </w:rPr>
        <w:t>5</w:t>
      </w:r>
      <w:r w:rsidRPr="00C43A85">
        <w:rPr>
          <w:rFonts w:ascii="Arial" w:hAnsi="Arial" w:cs="Arial"/>
          <w:b/>
          <w:sz w:val="24"/>
          <w:szCs w:val="24"/>
        </w:rPr>
        <w:t>00; total cost: $</w:t>
      </w:r>
      <w:r>
        <w:rPr>
          <w:rFonts w:ascii="Arial" w:hAnsi="Arial" w:cs="Arial"/>
          <w:b/>
          <w:sz w:val="24"/>
          <w:szCs w:val="24"/>
        </w:rPr>
        <w:t>5,600</w:t>
      </w:r>
      <w:r w:rsidRPr="00C43A85">
        <w:rPr>
          <w:rFonts w:ascii="Arial" w:hAnsi="Arial" w:cs="Arial"/>
          <w:b/>
          <w:sz w:val="24"/>
          <w:szCs w:val="24"/>
        </w:rPr>
        <w:t>; rank:</w:t>
      </w:r>
      <w:r>
        <w:rPr>
          <w:rFonts w:ascii="Arial" w:hAnsi="Arial" w:cs="Arial"/>
          <w:b/>
          <w:sz w:val="24"/>
          <w:szCs w:val="24"/>
        </w:rPr>
        <w:t xml:space="preserve"> 3</w:t>
      </w:r>
      <w:r>
        <w:rPr>
          <w:rFonts w:ascii="Times New Roman" w:hAnsi="Times New Roman" w:cs="Times New Roman"/>
          <w:sz w:val="24"/>
          <w:szCs w:val="24"/>
        </w:rPr>
        <w:t xml:space="preserve"> </w:t>
      </w:r>
    </w:p>
    <w:p w:rsidR="00181CF1" w:rsidRPr="007A2FD9" w:rsidRDefault="00181CF1" w:rsidP="00181CF1">
      <w:pPr>
        <w:spacing w:after="0"/>
        <w:rPr>
          <w:rFonts w:ascii="Arial" w:hAnsi="Arial" w:cs="Arial"/>
          <w:sz w:val="24"/>
          <w:szCs w:val="24"/>
        </w:rPr>
      </w:pPr>
    </w:p>
    <w:p w:rsidR="00181CF1" w:rsidRPr="007A2FD9" w:rsidRDefault="00181CF1" w:rsidP="00181CF1">
      <w:pPr>
        <w:autoSpaceDE w:val="0"/>
        <w:autoSpaceDN w:val="0"/>
        <w:adjustRightInd w:val="0"/>
        <w:spacing w:after="0" w:line="240" w:lineRule="auto"/>
        <w:rPr>
          <w:rFonts w:ascii="Arial" w:hAnsi="Arial" w:cs="Arial"/>
          <w:sz w:val="24"/>
          <w:szCs w:val="24"/>
        </w:rPr>
      </w:pPr>
    </w:p>
    <w:p w:rsidR="00622A61" w:rsidRDefault="00622A61" w:rsidP="00181CF1">
      <w:pPr>
        <w:spacing w:after="0" w:line="240" w:lineRule="auto"/>
        <w:jc w:val="both"/>
      </w:pPr>
    </w:p>
    <w:sectPr w:rsidR="00622A61" w:rsidSect="001956EC">
      <w:headerReference w:type="default" r:id="rId19"/>
      <w:type w:val="continuous"/>
      <w:pgSz w:w="12240" w:h="15840"/>
      <w:pgMar w:top="1400" w:right="1680"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EDE" w:rsidRDefault="00485EDE" w:rsidP="007240AB">
      <w:pPr>
        <w:spacing w:after="0" w:line="240" w:lineRule="auto"/>
      </w:pPr>
      <w:r>
        <w:separator/>
      </w:r>
    </w:p>
  </w:endnote>
  <w:endnote w:type="continuationSeparator" w:id="0">
    <w:p w:rsidR="00485EDE" w:rsidRDefault="00485EDE" w:rsidP="0072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T6120e2a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EDE" w:rsidRDefault="00485EDE" w:rsidP="007240AB">
      <w:pPr>
        <w:spacing w:after="0" w:line="240" w:lineRule="auto"/>
      </w:pPr>
      <w:r>
        <w:separator/>
      </w:r>
    </w:p>
  </w:footnote>
  <w:footnote w:type="continuationSeparator" w:id="0">
    <w:p w:rsidR="00485EDE" w:rsidRDefault="00485EDE" w:rsidP="007240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CC" w:rsidRDefault="006E2DCC">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9251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0A54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8831895"/>
    <w:multiLevelType w:val="hybridMultilevel"/>
    <w:tmpl w:val="F9CCC6BC"/>
    <w:lvl w:ilvl="0" w:tplc="73B2E80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20B6254C"/>
    <w:multiLevelType w:val="hybridMultilevel"/>
    <w:tmpl w:val="8C52D1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54D4505"/>
    <w:multiLevelType w:val="hybridMultilevel"/>
    <w:tmpl w:val="BD2CF194"/>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5B0C368A">
      <w:start w:val="1"/>
      <w:numFmt w:val="bullet"/>
      <w:lvlText w:val="•"/>
      <w:lvlJc w:val="left"/>
      <w:pPr>
        <w:tabs>
          <w:tab w:val="num" w:pos="5040"/>
        </w:tabs>
        <w:ind w:left="5040" w:hanging="360"/>
      </w:pPr>
      <w:rPr>
        <w:rFonts w:ascii="Times New Roman" w:hAnsi="Times New Roman" w:hint="default"/>
      </w:rPr>
    </w:lvl>
    <w:lvl w:ilvl="7" w:tplc="D63EBD24" w:tentative="1">
      <w:start w:val="1"/>
      <w:numFmt w:val="bullet"/>
      <w:lvlText w:val="•"/>
      <w:lvlJc w:val="left"/>
      <w:pPr>
        <w:tabs>
          <w:tab w:val="num" w:pos="5760"/>
        </w:tabs>
        <w:ind w:left="5760" w:hanging="360"/>
      </w:pPr>
      <w:rPr>
        <w:rFonts w:ascii="Times New Roman" w:hAnsi="Times New Roman" w:hint="default"/>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4021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C6904C4"/>
    <w:multiLevelType w:val="hybridMultilevel"/>
    <w:tmpl w:val="114E4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D60398"/>
    <w:multiLevelType w:val="hybridMultilevel"/>
    <w:tmpl w:val="35C400E6"/>
    <w:lvl w:ilvl="0" w:tplc="04090003">
      <w:start w:val="1"/>
      <w:numFmt w:val="bullet"/>
      <w:lvlText w:val="o"/>
      <w:lvlJc w:val="left"/>
      <w:pPr>
        <w:ind w:left="1170" w:hanging="360"/>
      </w:pPr>
      <w:rPr>
        <w:rFonts w:ascii="Courier New" w:hAnsi="Courier New" w:cs="Courier New" w:hint="default"/>
      </w:rPr>
    </w:lvl>
    <w:lvl w:ilvl="1" w:tplc="ABFEBFFC">
      <w:numFmt w:val="bullet"/>
      <w:lvlText w:val=""/>
      <w:lvlJc w:val="left"/>
      <w:pPr>
        <w:ind w:left="1872" w:hanging="360"/>
      </w:pPr>
      <w:rPr>
        <w:rFonts w:ascii="Symbol" w:eastAsia="Calibri" w:hAnsi="Symbol" w:cs="Courier New" w:hint="default"/>
        <w:b w:val="0"/>
        <w:i w:val="0"/>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4C9B0B08"/>
    <w:multiLevelType w:val="multilevel"/>
    <w:tmpl w:val="0D06F2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56640F27"/>
    <w:multiLevelType w:val="hybridMultilevel"/>
    <w:tmpl w:val="1D328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B71770"/>
    <w:multiLevelType w:val="hybridMultilevel"/>
    <w:tmpl w:val="A4EA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420DFC"/>
    <w:multiLevelType w:val="hybridMultilevel"/>
    <w:tmpl w:val="5524E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3F5CC2"/>
    <w:multiLevelType w:val="multilevel"/>
    <w:tmpl w:val="71F2AD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7BE03C7"/>
    <w:multiLevelType w:val="hybridMultilevel"/>
    <w:tmpl w:val="49E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A713ED"/>
    <w:multiLevelType w:val="hybridMultilevel"/>
    <w:tmpl w:val="4D9CDE00"/>
    <w:lvl w:ilvl="0" w:tplc="2B4A175C">
      <w:start w:val="1"/>
      <w:numFmt w:val="decimal"/>
      <w:lvlText w:val="%1."/>
      <w:lvlJc w:val="left"/>
      <w:pPr>
        <w:ind w:left="1240" w:hanging="336"/>
        <w:jc w:val="left"/>
      </w:pPr>
      <w:rPr>
        <w:rFonts w:ascii="Times New Roman" w:eastAsia="Times New Roman" w:hAnsi="Times New Roman" w:hint="default"/>
        <w:w w:val="105"/>
        <w:sz w:val="23"/>
        <w:szCs w:val="23"/>
      </w:rPr>
    </w:lvl>
    <w:lvl w:ilvl="1" w:tplc="69C66A48">
      <w:start w:val="1"/>
      <w:numFmt w:val="bullet"/>
      <w:lvlText w:val="•"/>
      <w:lvlJc w:val="left"/>
      <w:pPr>
        <w:ind w:left="2120" w:hanging="336"/>
      </w:pPr>
      <w:rPr>
        <w:rFonts w:hint="default"/>
      </w:rPr>
    </w:lvl>
    <w:lvl w:ilvl="2" w:tplc="B13A81C8">
      <w:start w:val="1"/>
      <w:numFmt w:val="bullet"/>
      <w:lvlText w:val="•"/>
      <w:lvlJc w:val="left"/>
      <w:pPr>
        <w:ind w:left="2999" w:hanging="336"/>
      </w:pPr>
      <w:rPr>
        <w:rFonts w:hint="default"/>
      </w:rPr>
    </w:lvl>
    <w:lvl w:ilvl="3" w:tplc="701C43D6">
      <w:start w:val="1"/>
      <w:numFmt w:val="bullet"/>
      <w:lvlText w:val="•"/>
      <w:lvlJc w:val="left"/>
      <w:pPr>
        <w:ind w:left="3878" w:hanging="336"/>
      </w:pPr>
      <w:rPr>
        <w:rFonts w:hint="default"/>
      </w:rPr>
    </w:lvl>
    <w:lvl w:ilvl="4" w:tplc="F312A7F0">
      <w:start w:val="1"/>
      <w:numFmt w:val="bullet"/>
      <w:lvlText w:val="•"/>
      <w:lvlJc w:val="left"/>
      <w:pPr>
        <w:ind w:left="4758" w:hanging="336"/>
      </w:pPr>
      <w:rPr>
        <w:rFonts w:hint="default"/>
      </w:rPr>
    </w:lvl>
    <w:lvl w:ilvl="5" w:tplc="5134A8D8">
      <w:start w:val="1"/>
      <w:numFmt w:val="bullet"/>
      <w:lvlText w:val="•"/>
      <w:lvlJc w:val="left"/>
      <w:pPr>
        <w:ind w:left="5637" w:hanging="336"/>
      </w:pPr>
      <w:rPr>
        <w:rFonts w:hint="default"/>
      </w:rPr>
    </w:lvl>
    <w:lvl w:ilvl="6" w:tplc="010690B4">
      <w:start w:val="1"/>
      <w:numFmt w:val="bullet"/>
      <w:lvlText w:val="•"/>
      <w:lvlJc w:val="left"/>
      <w:pPr>
        <w:ind w:left="6516" w:hanging="336"/>
      </w:pPr>
      <w:rPr>
        <w:rFonts w:hint="default"/>
      </w:rPr>
    </w:lvl>
    <w:lvl w:ilvl="7" w:tplc="DE784FEE">
      <w:start w:val="1"/>
      <w:numFmt w:val="bullet"/>
      <w:lvlText w:val="•"/>
      <w:lvlJc w:val="left"/>
      <w:pPr>
        <w:ind w:left="7396" w:hanging="336"/>
      </w:pPr>
      <w:rPr>
        <w:rFonts w:hint="default"/>
      </w:rPr>
    </w:lvl>
    <w:lvl w:ilvl="8" w:tplc="CF3A89A2">
      <w:start w:val="1"/>
      <w:numFmt w:val="bullet"/>
      <w:lvlText w:val="•"/>
      <w:lvlJc w:val="left"/>
      <w:pPr>
        <w:ind w:left="8275" w:hanging="336"/>
      </w:pPr>
      <w:rPr>
        <w:rFonts w:hint="default"/>
      </w:rPr>
    </w:lvl>
  </w:abstractNum>
  <w:num w:numId="1">
    <w:abstractNumId w:val="4"/>
  </w:num>
  <w:num w:numId="2">
    <w:abstractNumId w:val="3"/>
  </w:num>
  <w:num w:numId="3">
    <w:abstractNumId w:val="7"/>
  </w:num>
  <w:num w:numId="4">
    <w:abstractNumId w:val="0"/>
  </w:num>
  <w:num w:numId="5">
    <w:abstractNumId w:val="9"/>
  </w:num>
  <w:num w:numId="6">
    <w:abstractNumId w:val="11"/>
  </w:num>
  <w:num w:numId="7">
    <w:abstractNumId w:val="10"/>
  </w:num>
  <w:num w:numId="8">
    <w:abstractNumId w:val="13"/>
  </w:num>
  <w:num w:numId="9">
    <w:abstractNumId w:val="1"/>
  </w:num>
  <w:num w:numId="10">
    <w:abstractNumId w:val="5"/>
  </w:num>
  <w:num w:numId="11">
    <w:abstractNumId w:val="8"/>
  </w:num>
  <w:num w:numId="12">
    <w:abstractNumId w:val="12"/>
  </w:num>
  <w:num w:numId="13">
    <w:abstractNumId w:val="14"/>
  </w:num>
  <w:num w:numId="14">
    <w:abstractNumId w:val="2"/>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61"/>
    <w:rsid w:val="00004E30"/>
    <w:rsid w:val="00023DA8"/>
    <w:rsid w:val="0002570F"/>
    <w:rsid w:val="000975F4"/>
    <w:rsid w:val="000A078B"/>
    <w:rsid w:val="000C31F4"/>
    <w:rsid w:val="000C4392"/>
    <w:rsid w:val="000F5A0F"/>
    <w:rsid w:val="00105538"/>
    <w:rsid w:val="00124E00"/>
    <w:rsid w:val="0013312C"/>
    <w:rsid w:val="001517F5"/>
    <w:rsid w:val="00166D4D"/>
    <w:rsid w:val="00170CD3"/>
    <w:rsid w:val="00181CF1"/>
    <w:rsid w:val="001956EC"/>
    <w:rsid w:val="001D308F"/>
    <w:rsid w:val="001F0D78"/>
    <w:rsid w:val="00215249"/>
    <w:rsid w:val="0022154E"/>
    <w:rsid w:val="00236F85"/>
    <w:rsid w:val="00237755"/>
    <w:rsid w:val="00252F9D"/>
    <w:rsid w:val="002607BE"/>
    <w:rsid w:val="002A1AEE"/>
    <w:rsid w:val="002E3D0E"/>
    <w:rsid w:val="002E5C6C"/>
    <w:rsid w:val="0030210C"/>
    <w:rsid w:val="00311125"/>
    <w:rsid w:val="00321CB9"/>
    <w:rsid w:val="003256B1"/>
    <w:rsid w:val="00363F65"/>
    <w:rsid w:val="00383786"/>
    <w:rsid w:val="00390FEC"/>
    <w:rsid w:val="00391A24"/>
    <w:rsid w:val="00396508"/>
    <w:rsid w:val="003A0661"/>
    <w:rsid w:val="003C0E7B"/>
    <w:rsid w:val="003C20B5"/>
    <w:rsid w:val="003D199D"/>
    <w:rsid w:val="003E3B62"/>
    <w:rsid w:val="003F2DDD"/>
    <w:rsid w:val="004545FD"/>
    <w:rsid w:val="00463B15"/>
    <w:rsid w:val="00485EDE"/>
    <w:rsid w:val="00494F57"/>
    <w:rsid w:val="004B378B"/>
    <w:rsid w:val="004B3D66"/>
    <w:rsid w:val="00510218"/>
    <w:rsid w:val="00537237"/>
    <w:rsid w:val="00564402"/>
    <w:rsid w:val="005721D9"/>
    <w:rsid w:val="00591BA4"/>
    <w:rsid w:val="00622A61"/>
    <w:rsid w:val="00624472"/>
    <w:rsid w:val="00641CE0"/>
    <w:rsid w:val="00655302"/>
    <w:rsid w:val="00665DBE"/>
    <w:rsid w:val="006B2CB5"/>
    <w:rsid w:val="006D78F2"/>
    <w:rsid w:val="006E2DCC"/>
    <w:rsid w:val="007153DB"/>
    <w:rsid w:val="007240AB"/>
    <w:rsid w:val="00746151"/>
    <w:rsid w:val="00756630"/>
    <w:rsid w:val="0076719D"/>
    <w:rsid w:val="00785E99"/>
    <w:rsid w:val="00787D07"/>
    <w:rsid w:val="007932D1"/>
    <w:rsid w:val="007C2FFA"/>
    <w:rsid w:val="007C53E3"/>
    <w:rsid w:val="007F1D1B"/>
    <w:rsid w:val="00845B95"/>
    <w:rsid w:val="00851CCE"/>
    <w:rsid w:val="00870D25"/>
    <w:rsid w:val="008A7679"/>
    <w:rsid w:val="00925465"/>
    <w:rsid w:val="00946333"/>
    <w:rsid w:val="00947AD1"/>
    <w:rsid w:val="009654C1"/>
    <w:rsid w:val="00974AF2"/>
    <w:rsid w:val="00986AB8"/>
    <w:rsid w:val="00A316D0"/>
    <w:rsid w:val="00B4316F"/>
    <w:rsid w:val="00B629C3"/>
    <w:rsid w:val="00B6680C"/>
    <w:rsid w:val="00BA5CD2"/>
    <w:rsid w:val="00C1578A"/>
    <w:rsid w:val="00C15D34"/>
    <w:rsid w:val="00C22FD3"/>
    <w:rsid w:val="00C25E09"/>
    <w:rsid w:val="00C66F5B"/>
    <w:rsid w:val="00C83C99"/>
    <w:rsid w:val="00CA2B5E"/>
    <w:rsid w:val="00CB5E55"/>
    <w:rsid w:val="00CD4347"/>
    <w:rsid w:val="00CE28A4"/>
    <w:rsid w:val="00CE2D9A"/>
    <w:rsid w:val="00CF0585"/>
    <w:rsid w:val="00D22A6B"/>
    <w:rsid w:val="00D23018"/>
    <w:rsid w:val="00D25504"/>
    <w:rsid w:val="00D61AE1"/>
    <w:rsid w:val="00D76C2B"/>
    <w:rsid w:val="00D81108"/>
    <w:rsid w:val="00D8581D"/>
    <w:rsid w:val="00DB123B"/>
    <w:rsid w:val="00DD0E45"/>
    <w:rsid w:val="00DE754F"/>
    <w:rsid w:val="00E040BB"/>
    <w:rsid w:val="00E23BCB"/>
    <w:rsid w:val="00E25391"/>
    <w:rsid w:val="00E26361"/>
    <w:rsid w:val="00E86042"/>
    <w:rsid w:val="00EB7463"/>
    <w:rsid w:val="00EE6880"/>
    <w:rsid w:val="00F261C9"/>
    <w:rsid w:val="00F51CC0"/>
    <w:rsid w:val="00F57500"/>
    <w:rsid w:val="00F624C7"/>
    <w:rsid w:val="00F75C62"/>
    <w:rsid w:val="00F91F22"/>
    <w:rsid w:val="00FA2E83"/>
    <w:rsid w:val="00FB5746"/>
    <w:rsid w:val="00FE0459"/>
    <w:rsid w:val="00FE2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956EC"/>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E23B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181CF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956EC"/>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semiHidden/>
    <w:rsid w:val="00E23B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styleId="Hyperlink">
    <w:name w:val="Hyperlink"/>
    <w:basedOn w:val="DefaultParagraphFont"/>
    <w:uiPriority w:val="99"/>
    <w:unhideWhenUsed/>
    <w:rsid w:val="00B4316F"/>
    <w:rPr>
      <w:color w:val="0000FF" w:themeColor="hyperlink"/>
      <w:u w:val="single"/>
    </w:rPr>
  </w:style>
  <w:style w:type="table" w:styleId="TableGrid">
    <w:name w:val="Table Grid"/>
    <w:basedOn w:val="TableNormal"/>
    <w:uiPriority w:val="59"/>
    <w:rsid w:val="00965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56EC"/>
    <w:pPr>
      <w:widowControl w:val="0"/>
      <w:spacing w:after="0" w:line="240" w:lineRule="auto"/>
      <w:ind w:left="82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956EC"/>
    <w:rPr>
      <w:rFonts w:ascii="Times New Roman" w:eastAsia="Times New Roman" w:hAnsi="Times New Roman"/>
      <w:sz w:val="24"/>
      <w:szCs w:val="24"/>
    </w:rPr>
  </w:style>
  <w:style w:type="paragraph" w:customStyle="1" w:styleId="TableParagraph">
    <w:name w:val="Table Paragraph"/>
    <w:basedOn w:val="Normal"/>
    <w:uiPriority w:val="1"/>
    <w:qFormat/>
    <w:rsid w:val="001956EC"/>
    <w:pPr>
      <w:widowControl w:val="0"/>
      <w:spacing w:after="0" w:line="240" w:lineRule="auto"/>
    </w:pPr>
  </w:style>
  <w:style w:type="paragraph" w:styleId="Header">
    <w:name w:val="header"/>
    <w:basedOn w:val="Normal"/>
    <w:link w:val="HeaderChar"/>
    <w:uiPriority w:val="99"/>
    <w:unhideWhenUsed/>
    <w:rsid w:val="0072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0AB"/>
  </w:style>
  <w:style w:type="paragraph" w:styleId="Footer">
    <w:name w:val="footer"/>
    <w:basedOn w:val="Normal"/>
    <w:link w:val="FooterChar"/>
    <w:uiPriority w:val="99"/>
    <w:unhideWhenUsed/>
    <w:rsid w:val="0072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0AB"/>
  </w:style>
  <w:style w:type="paragraph" w:styleId="NoSpacing">
    <w:name w:val="No Spacing"/>
    <w:uiPriority w:val="1"/>
    <w:qFormat/>
    <w:rsid w:val="00E23BCB"/>
    <w:pPr>
      <w:spacing w:after="0" w:line="240" w:lineRule="auto"/>
    </w:pPr>
  </w:style>
  <w:style w:type="paragraph" w:customStyle="1" w:styleId="style5">
    <w:name w:val="style5"/>
    <w:basedOn w:val="Normal"/>
    <w:rsid w:val="00E23BCB"/>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Default">
    <w:name w:val="Default"/>
    <w:rsid w:val="00E23BCB"/>
    <w:pPr>
      <w:autoSpaceDE w:val="0"/>
      <w:autoSpaceDN w:val="0"/>
      <w:adjustRightInd w:val="0"/>
      <w:spacing w:after="0" w:line="240" w:lineRule="auto"/>
    </w:pPr>
    <w:rPr>
      <w:rFonts w:ascii="Interstate" w:hAnsi="Interstate" w:cs="Interstate"/>
      <w:color w:val="000000"/>
      <w:sz w:val="24"/>
      <w:szCs w:val="24"/>
    </w:rPr>
  </w:style>
  <w:style w:type="character" w:customStyle="1" w:styleId="A5">
    <w:name w:val="A5"/>
    <w:uiPriority w:val="99"/>
    <w:rsid w:val="00E23BCB"/>
    <w:rPr>
      <w:rFonts w:cs="Interstate"/>
      <w:color w:val="000000"/>
      <w:sz w:val="20"/>
      <w:szCs w:val="20"/>
    </w:rPr>
  </w:style>
  <w:style w:type="paragraph" w:styleId="ListBullet">
    <w:name w:val="List Bullet"/>
    <w:basedOn w:val="Normal"/>
    <w:uiPriority w:val="99"/>
    <w:unhideWhenUsed/>
    <w:rsid w:val="00D81108"/>
    <w:pPr>
      <w:numPr>
        <w:numId w:val="4"/>
      </w:num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D81108"/>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D81108"/>
    <w:rPr>
      <w:rFonts w:ascii="Times New Roman" w:eastAsiaTheme="minorEastAsia" w:hAnsi="Times New Roman" w:cstheme="majorBidi"/>
      <w:b/>
      <w:sz w:val="32"/>
      <w:lang w:bidi="en-US"/>
    </w:rPr>
  </w:style>
  <w:style w:type="character" w:customStyle="1" w:styleId="Heading6Char">
    <w:name w:val="Heading 6 Char"/>
    <w:basedOn w:val="DefaultParagraphFont"/>
    <w:link w:val="Heading6"/>
    <w:uiPriority w:val="9"/>
    <w:semiHidden/>
    <w:rsid w:val="00181CF1"/>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956EC"/>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E23B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181CF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956EC"/>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semiHidden/>
    <w:rsid w:val="00E23B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styleId="Hyperlink">
    <w:name w:val="Hyperlink"/>
    <w:basedOn w:val="DefaultParagraphFont"/>
    <w:uiPriority w:val="99"/>
    <w:unhideWhenUsed/>
    <w:rsid w:val="00B4316F"/>
    <w:rPr>
      <w:color w:val="0000FF" w:themeColor="hyperlink"/>
      <w:u w:val="single"/>
    </w:rPr>
  </w:style>
  <w:style w:type="table" w:styleId="TableGrid">
    <w:name w:val="Table Grid"/>
    <w:basedOn w:val="TableNormal"/>
    <w:uiPriority w:val="59"/>
    <w:rsid w:val="00965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56EC"/>
    <w:pPr>
      <w:widowControl w:val="0"/>
      <w:spacing w:after="0" w:line="240" w:lineRule="auto"/>
      <w:ind w:left="82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956EC"/>
    <w:rPr>
      <w:rFonts w:ascii="Times New Roman" w:eastAsia="Times New Roman" w:hAnsi="Times New Roman"/>
      <w:sz w:val="24"/>
      <w:szCs w:val="24"/>
    </w:rPr>
  </w:style>
  <w:style w:type="paragraph" w:customStyle="1" w:styleId="TableParagraph">
    <w:name w:val="Table Paragraph"/>
    <w:basedOn w:val="Normal"/>
    <w:uiPriority w:val="1"/>
    <w:qFormat/>
    <w:rsid w:val="001956EC"/>
    <w:pPr>
      <w:widowControl w:val="0"/>
      <w:spacing w:after="0" w:line="240" w:lineRule="auto"/>
    </w:pPr>
  </w:style>
  <w:style w:type="paragraph" w:styleId="Header">
    <w:name w:val="header"/>
    <w:basedOn w:val="Normal"/>
    <w:link w:val="HeaderChar"/>
    <w:uiPriority w:val="99"/>
    <w:unhideWhenUsed/>
    <w:rsid w:val="0072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0AB"/>
  </w:style>
  <w:style w:type="paragraph" w:styleId="Footer">
    <w:name w:val="footer"/>
    <w:basedOn w:val="Normal"/>
    <w:link w:val="FooterChar"/>
    <w:uiPriority w:val="99"/>
    <w:unhideWhenUsed/>
    <w:rsid w:val="0072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0AB"/>
  </w:style>
  <w:style w:type="paragraph" w:styleId="NoSpacing">
    <w:name w:val="No Spacing"/>
    <w:uiPriority w:val="1"/>
    <w:qFormat/>
    <w:rsid w:val="00E23BCB"/>
    <w:pPr>
      <w:spacing w:after="0" w:line="240" w:lineRule="auto"/>
    </w:pPr>
  </w:style>
  <w:style w:type="paragraph" w:customStyle="1" w:styleId="style5">
    <w:name w:val="style5"/>
    <w:basedOn w:val="Normal"/>
    <w:rsid w:val="00E23BCB"/>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Default">
    <w:name w:val="Default"/>
    <w:rsid w:val="00E23BCB"/>
    <w:pPr>
      <w:autoSpaceDE w:val="0"/>
      <w:autoSpaceDN w:val="0"/>
      <w:adjustRightInd w:val="0"/>
      <w:spacing w:after="0" w:line="240" w:lineRule="auto"/>
    </w:pPr>
    <w:rPr>
      <w:rFonts w:ascii="Interstate" w:hAnsi="Interstate" w:cs="Interstate"/>
      <w:color w:val="000000"/>
      <w:sz w:val="24"/>
      <w:szCs w:val="24"/>
    </w:rPr>
  </w:style>
  <w:style w:type="character" w:customStyle="1" w:styleId="A5">
    <w:name w:val="A5"/>
    <w:uiPriority w:val="99"/>
    <w:rsid w:val="00E23BCB"/>
    <w:rPr>
      <w:rFonts w:cs="Interstate"/>
      <w:color w:val="000000"/>
      <w:sz w:val="20"/>
      <w:szCs w:val="20"/>
    </w:rPr>
  </w:style>
  <w:style w:type="paragraph" w:styleId="ListBullet">
    <w:name w:val="List Bullet"/>
    <w:basedOn w:val="Normal"/>
    <w:uiPriority w:val="99"/>
    <w:unhideWhenUsed/>
    <w:rsid w:val="00D81108"/>
    <w:pPr>
      <w:numPr>
        <w:numId w:val="4"/>
      </w:num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D81108"/>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D81108"/>
    <w:rPr>
      <w:rFonts w:ascii="Times New Roman" w:eastAsiaTheme="minorEastAsia" w:hAnsi="Times New Roman" w:cstheme="majorBidi"/>
      <w:b/>
      <w:sz w:val="32"/>
      <w:lang w:bidi="en-US"/>
    </w:rPr>
  </w:style>
  <w:style w:type="character" w:customStyle="1" w:styleId="Heading6Char">
    <w:name w:val="Heading 6 Char"/>
    <w:basedOn w:val="DefaultParagraphFont"/>
    <w:link w:val="Heading6"/>
    <w:uiPriority w:val="9"/>
    <w:semiHidden/>
    <w:rsid w:val="00181CF1"/>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00631">
      <w:bodyDiv w:val="1"/>
      <w:marLeft w:val="0"/>
      <w:marRight w:val="0"/>
      <w:marTop w:val="0"/>
      <w:marBottom w:val="0"/>
      <w:divBdr>
        <w:top w:val="none" w:sz="0" w:space="0" w:color="auto"/>
        <w:left w:val="none" w:sz="0" w:space="0" w:color="auto"/>
        <w:bottom w:val="none" w:sz="0" w:space="0" w:color="auto"/>
        <w:right w:val="none" w:sz="0" w:space="0" w:color="auto"/>
      </w:divBdr>
    </w:div>
    <w:div w:id="758990700">
      <w:bodyDiv w:val="1"/>
      <w:marLeft w:val="0"/>
      <w:marRight w:val="0"/>
      <w:marTop w:val="0"/>
      <w:marBottom w:val="0"/>
      <w:divBdr>
        <w:top w:val="none" w:sz="0" w:space="0" w:color="auto"/>
        <w:left w:val="none" w:sz="0" w:space="0" w:color="auto"/>
        <w:bottom w:val="none" w:sz="0" w:space="0" w:color="auto"/>
        <w:right w:val="none" w:sz="0" w:space="0" w:color="auto"/>
      </w:divBdr>
    </w:div>
    <w:div w:id="136244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servoirpartnership.org" TargetMode="External"/><Relationship Id="rId18" Type="http://schemas.openxmlformats.org/officeDocument/2006/relationships/package" Target="embeddings/Microsoft_PowerPoint_Slide1.sldx"/><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sciencebase.gov/catalog/item/512cf142e4b0855fde66982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miranda@usgs.gov"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waterhabitatlife.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waterhabita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607</TotalTime>
  <Pages>38</Pages>
  <Words>11490</Words>
  <Characters>65493</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30</cp:revision>
  <dcterms:created xsi:type="dcterms:W3CDTF">2014-10-03T15:05:00Z</dcterms:created>
  <dcterms:modified xsi:type="dcterms:W3CDTF">2014-10-23T15:44:00Z</dcterms:modified>
</cp:coreProperties>
</file>